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6ED0" w14:textId="77777777" w:rsidR="006540ED" w:rsidRDefault="00000000">
      <w:pPr>
        <w:adjustRightInd w:val="0"/>
        <w:snapToGrid w:val="0"/>
        <w:rPr>
          <w:rFonts w:eastAsia="等线"/>
        </w:rPr>
      </w:pPr>
      <w:r>
        <w:rPr>
          <w:rFonts w:eastAsia="等线"/>
        </w:rPr>
        <w:t>Supplementary Information for</w:t>
      </w:r>
    </w:p>
    <w:p w14:paraId="03E8E6BA" w14:textId="77777777" w:rsidR="006540ED" w:rsidRDefault="00000000">
      <w:pPr>
        <w:adjustRightInd w:val="0"/>
        <w:snapToGrid w:val="0"/>
        <w:spacing w:beforeLines="50" w:before="163"/>
        <w:rPr>
          <w:sz w:val="30"/>
          <w:szCs w:val="30"/>
        </w:rPr>
      </w:pPr>
      <w:r>
        <w:rPr>
          <w:b/>
          <w:sz w:val="30"/>
          <w:szCs w:val="30"/>
        </w:rPr>
        <w:t>Adverse Geology Identification Through Mineral Anomaly Analysis During Tunneling: Methodology and Case Study</w:t>
      </w:r>
    </w:p>
    <w:p w14:paraId="18E813C9" w14:textId="77777777" w:rsidR="006540ED" w:rsidRDefault="00000000">
      <w:pPr>
        <w:adjustRightInd w:val="0"/>
        <w:snapToGrid w:val="0"/>
        <w:rPr>
          <w:bCs/>
          <w:sz w:val="21"/>
          <w:szCs w:val="21"/>
        </w:rPr>
      </w:pPr>
      <w:proofErr w:type="spellStart"/>
      <w:r>
        <w:rPr>
          <w:bCs/>
          <w:sz w:val="21"/>
          <w:szCs w:val="21"/>
        </w:rPr>
        <w:t>Zhenhao</w:t>
      </w:r>
      <w:proofErr w:type="spellEnd"/>
      <w:r>
        <w:rPr>
          <w:bCs/>
          <w:sz w:val="21"/>
          <w:szCs w:val="21"/>
        </w:rPr>
        <w:t xml:space="preserve"> Xu</w:t>
      </w:r>
      <w:r>
        <w:rPr>
          <w:bCs/>
          <w:sz w:val="21"/>
          <w:szCs w:val="21"/>
          <w:vertAlign w:val="superscript"/>
        </w:rPr>
        <w:t xml:space="preserve"> </w:t>
      </w:r>
      <w:proofErr w:type="spellStart"/>
      <w:proofErr w:type="gramStart"/>
      <w:r>
        <w:rPr>
          <w:bCs/>
          <w:sz w:val="21"/>
          <w:szCs w:val="21"/>
          <w:vertAlign w:val="superscript"/>
        </w:rPr>
        <w:t>a,c</w:t>
      </w:r>
      <w:proofErr w:type="spellEnd"/>
      <w:proofErr w:type="gramEnd"/>
      <w:r>
        <w:rPr>
          <w:bCs/>
          <w:sz w:val="21"/>
          <w:szCs w:val="21"/>
        </w:rPr>
        <w:t xml:space="preserve">, </w:t>
      </w:r>
      <w:proofErr w:type="spellStart"/>
      <w:r>
        <w:rPr>
          <w:bCs/>
          <w:sz w:val="21"/>
          <w:szCs w:val="21"/>
        </w:rPr>
        <w:t>Tengfei</w:t>
      </w:r>
      <w:proofErr w:type="spellEnd"/>
      <w:r>
        <w:rPr>
          <w:bCs/>
          <w:sz w:val="21"/>
          <w:szCs w:val="21"/>
        </w:rPr>
        <w:t xml:space="preserve"> Yu</w:t>
      </w:r>
      <w:r>
        <w:rPr>
          <w:bCs/>
          <w:sz w:val="21"/>
          <w:szCs w:val="21"/>
          <w:vertAlign w:val="superscript"/>
        </w:rPr>
        <w:t xml:space="preserve"> </w:t>
      </w:r>
      <w:proofErr w:type="spellStart"/>
      <w:r>
        <w:rPr>
          <w:bCs/>
          <w:sz w:val="21"/>
          <w:szCs w:val="21"/>
          <w:vertAlign w:val="superscript"/>
        </w:rPr>
        <w:t>a,b</w:t>
      </w:r>
      <w:proofErr w:type="spellEnd"/>
      <w:r>
        <w:rPr>
          <w:bCs/>
          <w:sz w:val="21"/>
          <w:szCs w:val="21"/>
        </w:rPr>
        <w:t>, Peng Lin</w:t>
      </w:r>
      <w:r>
        <w:rPr>
          <w:bCs/>
          <w:sz w:val="21"/>
          <w:szCs w:val="21"/>
          <w:vertAlign w:val="superscript"/>
        </w:rPr>
        <w:t xml:space="preserve"> </w:t>
      </w:r>
      <w:proofErr w:type="spellStart"/>
      <w:r>
        <w:rPr>
          <w:bCs/>
          <w:sz w:val="21"/>
          <w:szCs w:val="21"/>
          <w:vertAlign w:val="superscript"/>
        </w:rPr>
        <w:t>a,c</w:t>
      </w:r>
      <w:proofErr w:type="spellEnd"/>
      <w:r>
        <w:rPr>
          <w:bCs/>
          <w:sz w:val="21"/>
          <w:szCs w:val="21"/>
        </w:rPr>
        <w:t xml:space="preserve">, </w:t>
      </w:r>
      <w:proofErr w:type="spellStart"/>
      <w:r>
        <w:rPr>
          <w:bCs/>
          <w:sz w:val="21"/>
          <w:szCs w:val="21"/>
        </w:rPr>
        <w:t>Shucai</w:t>
      </w:r>
      <w:proofErr w:type="spellEnd"/>
      <w:r>
        <w:rPr>
          <w:bCs/>
          <w:sz w:val="21"/>
          <w:szCs w:val="21"/>
        </w:rPr>
        <w:t xml:space="preserve"> Li</w:t>
      </w:r>
      <w:r>
        <w:rPr>
          <w:bCs/>
          <w:sz w:val="21"/>
          <w:szCs w:val="21"/>
          <w:vertAlign w:val="superscript"/>
        </w:rPr>
        <w:t xml:space="preserve"> </w:t>
      </w:r>
      <w:proofErr w:type="spellStart"/>
      <w:r>
        <w:rPr>
          <w:bCs/>
          <w:sz w:val="21"/>
          <w:szCs w:val="21"/>
          <w:vertAlign w:val="superscript"/>
        </w:rPr>
        <w:t>a,b,c</w:t>
      </w:r>
      <w:proofErr w:type="spellEnd"/>
      <w:r>
        <w:rPr>
          <w:bCs/>
          <w:sz w:val="21"/>
          <w:szCs w:val="21"/>
          <w:vertAlign w:val="superscript"/>
        </w:rPr>
        <w:t>,</w:t>
      </w:r>
      <w:r>
        <w:rPr>
          <w:bCs/>
          <w:sz w:val="21"/>
          <w:szCs w:val="21"/>
        </w:rPr>
        <w:t>*</w:t>
      </w:r>
    </w:p>
    <w:p w14:paraId="1A4BD1ED" w14:textId="39A3064A" w:rsidR="006540ED" w:rsidRDefault="00000000">
      <w:pPr>
        <w:autoSpaceDE w:val="0"/>
        <w:autoSpaceDN w:val="0"/>
        <w:adjustRightInd w:val="0"/>
        <w:snapToGrid w:val="0"/>
        <w:rPr>
          <w:i/>
          <w:iCs/>
          <w:sz w:val="15"/>
          <w:szCs w:val="15"/>
        </w:rPr>
      </w:pPr>
      <w:r>
        <w:rPr>
          <w:sz w:val="15"/>
          <w:szCs w:val="15"/>
          <w:vertAlign w:val="superscript"/>
        </w:rPr>
        <w:t>a</w:t>
      </w:r>
      <w:r>
        <w:rPr>
          <w:i/>
          <w:iCs/>
          <w:sz w:val="15"/>
          <w:szCs w:val="15"/>
        </w:rPr>
        <w:t xml:space="preserve"> Geotechnical and Structural Engineering Research Center, Shandong University, Jinan 250061, China</w:t>
      </w:r>
    </w:p>
    <w:p w14:paraId="69C124A5" w14:textId="3E350D30" w:rsidR="006540ED" w:rsidRDefault="00000000">
      <w:pPr>
        <w:autoSpaceDE w:val="0"/>
        <w:autoSpaceDN w:val="0"/>
        <w:adjustRightInd w:val="0"/>
        <w:snapToGrid w:val="0"/>
        <w:rPr>
          <w:i/>
          <w:iCs/>
          <w:sz w:val="15"/>
          <w:szCs w:val="15"/>
        </w:rPr>
      </w:pPr>
      <w:r>
        <w:rPr>
          <w:sz w:val="15"/>
          <w:szCs w:val="15"/>
          <w:vertAlign w:val="superscript"/>
        </w:rPr>
        <w:t>b</w:t>
      </w:r>
      <w:r>
        <w:rPr>
          <w:i/>
          <w:iCs/>
          <w:sz w:val="15"/>
          <w:szCs w:val="15"/>
        </w:rPr>
        <w:t xml:space="preserve"> School of Civil Engineering, Shandong University, Jinan 250061, China</w:t>
      </w:r>
    </w:p>
    <w:p w14:paraId="31A7CCF2" w14:textId="21E276B7" w:rsidR="006540ED" w:rsidRDefault="00000000">
      <w:pPr>
        <w:autoSpaceDE w:val="0"/>
        <w:autoSpaceDN w:val="0"/>
        <w:adjustRightInd w:val="0"/>
        <w:snapToGrid w:val="0"/>
        <w:rPr>
          <w:i/>
          <w:iCs/>
          <w:sz w:val="15"/>
          <w:szCs w:val="15"/>
        </w:rPr>
      </w:pPr>
      <w:r>
        <w:rPr>
          <w:sz w:val="15"/>
          <w:szCs w:val="15"/>
          <w:vertAlign w:val="superscript"/>
        </w:rPr>
        <w:t>c</w:t>
      </w:r>
      <w:r>
        <w:rPr>
          <w:i/>
          <w:iCs/>
          <w:sz w:val="15"/>
          <w:szCs w:val="15"/>
        </w:rPr>
        <w:t xml:space="preserve"> School of </w:t>
      </w:r>
      <w:proofErr w:type="spellStart"/>
      <w:r>
        <w:rPr>
          <w:i/>
          <w:iCs/>
          <w:sz w:val="15"/>
          <w:szCs w:val="15"/>
        </w:rPr>
        <w:t>Qilu</w:t>
      </w:r>
      <w:proofErr w:type="spellEnd"/>
      <w:r>
        <w:rPr>
          <w:i/>
          <w:iCs/>
          <w:sz w:val="15"/>
          <w:szCs w:val="15"/>
        </w:rPr>
        <w:t xml:space="preserve"> Transportation, Shandong University, Jinan 250002, China</w:t>
      </w:r>
    </w:p>
    <w:p w14:paraId="0D6E3530" w14:textId="77777777" w:rsidR="006540ED" w:rsidRDefault="006540ED">
      <w:pPr>
        <w:autoSpaceDE w:val="0"/>
        <w:autoSpaceDN w:val="0"/>
        <w:adjustRightInd w:val="0"/>
        <w:snapToGrid w:val="0"/>
        <w:rPr>
          <w:i/>
          <w:iCs/>
          <w:sz w:val="15"/>
          <w:szCs w:val="15"/>
        </w:rPr>
      </w:pPr>
    </w:p>
    <w:p w14:paraId="57FB1AAC" w14:textId="77777777" w:rsidR="006540ED" w:rsidRDefault="00000000">
      <w:pPr>
        <w:pStyle w:val="hcorrespondence"/>
        <w:autoSpaceDE w:val="0"/>
        <w:autoSpaceDN w:val="0"/>
        <w:adjustRightInd w:val="0"/>
        <w:snapToGrid w:val="0"/>
        <w:spacing w:before="0"/>
        <w:rPr>
          <w:sz w:val="18"/>
          <w:szCs w:val="18"/>
        </w:rPr>
      </w:pPr>
      <w:r>
        <w:rPr>
          <w:iCs/>
          <w:sz w:val="18"/>
          <w:szCs w:val="18"/>
        </w:rPr>
        <w:t>* Corresponding author.</w:t>
      </w:r>
      <w:r>
        <w:rPr>
          <w:sz w:val="18"/>
          <w:szCs w:val="18"/>
        </w:rPr>
        <w:t xml:space="preserve"> </w:t>
      </w:r>
    </w:p>
    <w:p w14:paraId="573B2714" w14:textId="07F10DC5" w:rsidR="006540ED" w:rsidRDefault="00000000">
      <w:pPr>
        <w:autoSpaceDE w:val="0"/>
        <w:autoSpaceDN w:val="0"/>
        <w:adjustRightInd w:val="0"/>
        <w:rPr>
          <w:sz w:val="18"/>
          <w:szCs w:val="18"/>
        </w:rPr>
      </w:pPr>
      <w:r>
        <w:rPr>
          <w:i/>
          <w:sz w:val="18"/>
          <w:szCs w:val="18"/>
        </w:rPr>
        <w:t>E</w:t>
      </w:r>
      <w:r>
        <w:rPr>
          <w:rFonts w:hint="eastAsia"/>
          <w:i/>
          <w:sz w:val="18"/>
          <w:szCs w:val="18"/>
          <w:lang w:eastAsia="zh-CN"/>
        </w:rPr>
        <w:t>-</w:t>
      </w:r>
      <w:r>
        <w:rPr>
          <w:i/>
          <w:sz w:val="18"/>
          <w:szCs w:val="18"/>
        </w:rPr>
        <w:t>mail address:</w:t>
      </w:r>
      <w:r>
        <w:rPr>
          <w:sz w:val="18"/>
          <w:szCs w:val="18"/>
        </w:rPr>
        <w:t xml:space="preserve"> lishucai@sdu.edu.cn</w:t>
      </w:r>
    </w:p>
    <w:p w14:paraId="13570801" w14:textId="77777777" w:rsidR="006540ED" w:rsidRDefault="006540ED">
      <w:pPr>
        <w:adjustRightInd w:val="0"/>
        <w:snapToGrid w:val="0"/>
        <w:rPr>
          <w:rFonts w:eastAsia="等线"/>
        </w:rPr>
      </w:pPr>
    </w:p>
    <w:p w14:paraId="0CDACAC2" w14:textId="77777777" w:rsidR="006540ED" w:rsidRDefault="00000000">
      <w:pPr>
        <w:autoSpaceDE w:val="0"/>
        <w:autoSpaceDN w:val="0"/>
        <w:adjustRightInd w:val="0"/>
        <w:snapToGrid w:val="0"/>
        <w:rPr>
          <w:sz w:val="21"/>
          <w:szCs w:val="21"/>
        </w:rPr>
      </w:pPr>
      <w:r>
        <w:rPr>
          <w:b/>
          <w:sz w:val="21"/>
          <w:szCs w:val="21"/>
        </w:rPr>
        <w:t xml:space="preserve">Table S1. </w:t>
      </w:r>
      <w:r>
        <w:rPr>
          <w:sz w:val="21"/>
          <w:szCs w:val="21"/>
        </w:rPr>
        <w:t>Abbreviations of minerals.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51"/>
        <w:gridCol w:w="1689"/>
        <w:gridCol w:w="1569"/>
        <w:gridCol w:w="1688"/>
        <w:gridCol w:w="1661"/>
        <w:gridCol w:w="1688"/>
      </w:tblGrid>
      <w:tr w:rsidR="006540ED" w14:paraId="287CCEE5" w14:textId="77777777">
        <w:trPr>
          <w:trHeight w:val="20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A13763" w14:textId="5F1645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Mineral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D6B2AD" w14:textId="708894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Abbreviation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E9144ED" w14:textId="524B9F9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Mineral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0E2D24" w14:textId="334376D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Abbreviation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E666E9" w14:textId="03DA22E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Mineral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06F89F" w14:textId="5E3879E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Abbreviation</w:t>
            </w:r>
          </w:p>
        </w:tc>
      </w:tr>
      <w:tr w:rsidR="006540ED" w14:paraId="7FBEAB93" w14:textId="77777777">
        <w:trPr>
          <w:trHeight w:val="20"/>
        </w:trPr>
        <w:tc>
          <w:tcPr>
            <w:tcW w:w="744" w:type="pct"/>
            <w:tcBorders>
              <w:top w:val="single" w:sz="4" w:space="0" w:color="auto"/>
            </w:tcBorders>
            <w:noWrap/>
            <w:vAlign w:val="center"/>
          </w:tcPr>
          <w:p w14:paraId="5719E69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Quartz</w:t>
            </w:r>
          </w:p>
        </w:tc>
        <w:tc>
          <w:tcPr>
            <w:tcW w:w="866" w:type="pct"/>
            <w:tcBorders>
              <w:top w:val="single" w:sz="4" w:space="0" w:color="auto"/>
            </w:tcBorders>
            <w:noWrap/>
            <w:vAlign w:val="center"/>
          </w:tcPr>
          <w:p w14:paraId="17AFAF3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Qz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</w:tcBorders>
            <w:noWrap/>
            <w:vAlign w:val="center"/>
          </w:tcPr>
          <w:p w14:paraId="49E240C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Laumontite</w:t>
            </w:r>
          </w:p>
        </w:tc>
        <w:tc>
          <w:tcPr>
            <w:tcW w:w="866" w:type="pct"/>
            <w:tcBorders>
              <w:top w:val="single" w:sz="4" w:space="0" w:color="auto"/>
            </w:tcBorders>
            <w:noWrap/>
            <w:vAlign w:val="center"/>
          </w:tcPr>
          <w:p w14:paraId="07DAE92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Lmt</w:t>
            </w:r>
            <w:proofErr w:type="spellEnd"/>
          </w:p>
        </w:tc>
        <w:tc>
          <w:tcPr>
            <w:tcW w:w="852" w:type="pct"/>
            <w:tcBorders>
              <w:top w:val="single" w:sz="4" w:space="0" w:color="auto"/>
            </w:tcBorders>
            <w:noWrap/>
            <w:vAlign w:val="center"/>
          </w:tcPr>
          <w:p w14:paraId="743064F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Mazzite</w:t>
            </w:r>
          </w:p>
        </w:tc>
        <w:tc>
          <w:tcPr>
            <w:tcW w:w="866" w:type="pct"/>
            <w:tcBorders>
              <w:top w:val="single" w:sz="4" w:space="0" w:color="auto"/>
            </w:tcBorders>
            <w:noWrap/>
            <w:vAlign w:val="center"/>
          </w:tcPr>
          <w:p w14:paraId="7F9E876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Maz</w:t>
            </w:r>
            <w:proofErr w:type="spellEnd"/>
          </w:p>
        </w:tc>
      </w:tr>
      <w:tr w:rsidR="006540ED" w14:paraId="3284858B" w14:textId="77777777">
        <w:trPr>
          <w:trHeight w:val="20"/>
        </w:trPr>
        <w:tc>
          <w:tcPr>
            <w:tcW w:w="744" w:type="pct"/>
            <w:noWrap/>
            <w:vAlign w:val="center"/>
          </w:tcPr>
          <w:p w14:paraId="50C9292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Plagioclase</w:t>
            </w:r>
          </w:p>
        </w:tc>
        <w:tc>
          <w:tcPr>
            <w:tcW w:w="866" w:type="pct"/>
            <w:noWrap/>
            <w:vAlign w:val="center"/>
          </w:tcPr>
          <w:p w14:paraId="503C95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Pl</w:t>
            </w:r>
          </w:p>
        </w:tc>
        <w:tc>
          <w:tcPr>
            <w:tcW w:w="805" w:type="pct"/>
            <w:noWrap/>
            <w:vAlign w:val="center"/>
          </w:tcPr>
          <w:p w14:paraId="3F463BB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Periclase</w:t>
            </w:r>
          </w:p>
        </w:tc>
        <w:tc>
          <w:tcPr>
            <w:tcW w:w="866" w:type="pct"/>
            <w:noWrap/>
            <w:vAlign w:val="center"/>
          </w:tcPr>
          <w:p w14:paraId="046E25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Pre</w:t>
            </w:r>
          </w:p>
        </w:tc>
        <w:tc>
          <w:tcPr>
            <w:tcW w:w="852" w:type="pct"/>
            <w:noWrap/>
            <w:vAlign w:val="center"/>
          </w:tcPr>
          <w:p w14:paraId="109E1AF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Anthophyllite</w:t>
            </w:r>
          </w:p>
        </w:tc>
        <w:tc>
          <w:tcPr>
            <w:tcW w:w="866" w:type="pct"/>
            <w:noWrap/>
            <w:vAlign w:val="center"/>
          </w:tcPr>
          <w:p w14:paraId="1C7E40B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Ath</w:t>
            </w:r>
            <w:proofErr w:type="spellEnd"/>
          </w:p>
        </w:tc>
      </w:tr>
      <w:tr w:rsidR="006540ED" w14:paraId="2B7FAC29" w14:textId="77777777">
        <w:trPr>
          <w:trHeight w:val="20"/>
        </w:trPr>
        <w:tc>
          <w:tcPr>
            <w:tcW w:w="744" w:type="pct"/>
            <w:noWrap/>
            <w:vAlign w:val="center"/>
          </w:tcPr>
          <w:p w14:paraId="2103E4AA" w14:textId="524704E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E4541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feldspar</w:t>
            </w:r>
          </w:p>
        </w:tc>
        <w:tc>
          <w:tcPr>
            <w:tcW w:w="866" w:type="pct"/>
            <w:noWrap/>
            <w:vAlign w:val="center"/>
          </w:tcPr>
          <w:p w14:paraId="2D6805F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805" w:type="pct"/>
            <w:noWrap/>
            <w:vAlign w:val="center"/>
          </w:tcPr>
          <w:p w14:paraId="0AB9445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Zeolite</w:t>
            </w:r>
          </w:p>
        </w:tc>
        <w:tc>
          <w:tcPr>
            <w:tcW w:w="866" w:type="pct"/>
            <w:noWrap/>
            <w:vAlign w:val="center"/>
          </w:tcPr>
          <w:p w14:paraId="007EE01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Zeo</w:t>
            </w:r>
            <w:proofErr w:type="spellEnd"/>
          </w:p>
        </w:tc>
        <w:tc>
          <w:tcPr>
            <w:tcW w:w="852" w:type="pct"/>
            <w:noWrap/>
            <w:vAlign w:val="center"/>
          </w:tcPr>
          <w:p w14:paraId="1E67DE8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Pyrophyllite</w:t>
            </w:r>
          </w:p>
        </w:tc>
        <w:tc>
          <w:tcPr>
            <w:tcW w:w="866" w:type="pct"/>
            <w:noWrap/>
            <w:vAlign w:val="center"/>
          </w:tcPr>
          <w:p w14:paraId="11D174E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Prl</w:t>
            </w:r>
            <w:proofErr w:type="spellEnd"/>
          </w:p>
        </w:tc>
      </w:tr>
      <w:tr w:rsidR="006540ED" w14:paraId="2F69145A" w14:textId="77777777">
        <w:trPr>
          <w:trHeight w:val="20"/>
        </w:trPr>
        <w:tc>
          <w:tcPr>
            <w:tcW w:w="744" w:type="pct"/>
            <w:noWrap/>
            <w:vAlign w:val="center"/>
          </w:tcPr>
          <w:p w14:paraId="5BFC6C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Chlorite</w:t>
            </w:r>
          </w:p>
        </w:tc>
        <w:tc>
          <w:tcPr>
            <w:tcW w:w="866" w:type="pct"/>
            <w:noWrap/>
            <w:vAlign w:val="center"/>
          </w:tcPr>
          <w:p w14:paraId="7DEDD7B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Chl</w:t>
            </w:r>
            <w:proofErr w:type="spellEnd"/>
          </w:p>
        </w:tc>
        <w:tc>
          <w:tcPr>
            <w:tcW w:w="805" w:type="pct"/>
            <w:noWrap/>
            <w:vAlign w:val="center"/>
          </w:tcPr>
          <w:p w14:paraId="2878CF9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Grunerite</w:t>
            </w:r>
          </w:p>
        </w:tc>
        <w:tc>
          <w:tcPr>
            <w:tcW w:w="866" w:type="pct"/>
            <w:noWrap/>
            <w:vAlign w:val="center"/>
          </w:tcPr>
          <w:p w14:paraId="3DC0742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Gru</w:t>
            </w:r>
          </w:p>
        </w:tc>
        <w:tc>
          <w:tcPr>
            <w:tcW w:w="852" w:type="pct"/>
            <w:noWrap/>
            <w:vAlign w:val="center"/>
          </w:tcPr>
          <w:p w14:paraId="1B34BAA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Pyrope</w:t>
            </w:r>
          </w:p>
        </w:tc>
        <w:tc>
          <w:tcPr>
            <w:tcW w:w="866" w:type="pct"/>
            <w:noWrap/>
            <w:vAlign w:val="center"/>
          </w:tcPr>
          <w:p w14:paraId="50E9AB9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Pyr</w:t>
            </w:r>
            <w:proofErr w:type="spellEnd"/>
          </w:p>
        </w:tc>
      </w:tr>
      <w:tr w:rsidR="006540ED" w14:paraId="687128DD" w14:textId="77777777">
        <w:trPr>
          <w:trHeight w:val="20"/>
        </w:trPr>
        <w:tc>
          <w:tcPr>
            <w:tcW w:w="744" w:type="pct"/>
            <w:noWrap/>
            <w:vAlign w:val="center"/>
          </w:tcPr>
          <w:p w14:paraId="6D3E9FA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Muscovite</w:t>
            </w:r>
          </w:p>
        </w:tc>
        <w:tc>
          <w:tcPr>
            <w:tcW w:w="866" w:type="pct"/>
            <w:noWrap/>
            <w:vAlign w:val="center"/>
          </w:tcPr>
          <w:p w14:paraId="167EC2A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Ms</w:t>
            </w:r>
            <w:proofErr w:type="spellEnd"/>
          </w:p>
        </w:tc>
        <w:tc>
          <w:tcPr>
            <w:tcW w:w="805" w:type="pct"/>
            <w:noWrap/>
            <w:vAlign w:val="center"/>
          </w:tcPr>
          <w:p w14:paraId="17FE282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Ferri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sulphur</w:t>
            </w:r>
            <w:proofErr w:type="spellEnd"/>
          </w:p>
        </w:tc>
        <w:tc>
          <w:tcPr>
            <w:tcW w:w="866" w:type="pct"/>
            <w:noWrap/>
            <w:vAlign w:val="center"/>
          </w:tcPr>
          <w:p w14:paraId="0C5755C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Fes</w:t>
            </w:r>
          </w:p>
        </w:tc>
        <w:tc>
          <w:tcPr>
            <w:tcW w:w="852" w:type="pct"/>
            <w:noWrap/>
            <w:vAlign w:val="center"/>
          </w:tcPr>
          <w:p w14:paraId="0D83A06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Calcite</w:t>
            </w:r>
          </w:p>
        </w:tc>
        <w:tc>
          <w:tcPr>
            <w:tcW w:w="866" w:type="pct"/>
            <w:noWrap/>
            <w:vAlign w:val="center"/>
          </w:tcPr>
          <w:p w14:paraId="0DAE07E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Cal</w:t>
            </w:r>
          </w:p>
        </w:tc>
      </w:tr>
      <w:tr w:rsidR="006540ED" w14:paraId="6713F8EF" w14:textId="77777777">
        <w:trPr>
          <w:trHeight w:val="20"/>
        </w:trPr>
        <w:tc>
          <w:tcPr>
            <w:tcW w:w="744" w:type="pct"/>
            <w:noWrap/>
            <w:vAlign w:val="center"/>
          </w:tcPr>
          <w:p w14:paraId="5839963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Hornblende</w:t>
            </w:r>
          </w:p>
        </w:tc>
        <w:tc>
          <w:tcPr>
            <w:tcW w:w="866" w:type="pct"/>
            <w:noWrap/>
            <w:vAlign w:val="center"/>
          </w:tcPr>
          <w:p w14:paraId="3445172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Hbl</w:t>
            </w:r>
            <w:proofErr w:type="spellEnd"/>
          </w:p>
        </w:tc>
        <w:tc>
          <w:tcPr>
            <w:tcW w:w="805" w:type="pct"/>
            <w:noWrap/>
            <w:vAlign w:val="center"/>
          </w:tcPr>
          <w:p w14:paraId="5995CBB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Chabazite</w:t>
            </w:r>
          </w:p>
        </w:tc>
        <w:tc>
          <w:tcPr>
            <w:tcW w:w="866" w:type="pct"/>
            <w:noWrap/>
            <w:vAlign w:val="center"/>
          </w:tcPr>
          <w:p w14:paraId="62B6280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Cbz</w:t>
            </w:r>
            <w:proofErr w:type="spellEnd"/>
          </w:p>
        </w:tc>
        <w:tc>
          <w:tcPr>
            <w:tcW w:w="852" w:type="pct"/>
            <w:noWrap/>
            <w:vAlign w:val="center"/>
          </w:tcPr>
          <w:p w14:paraId="012AF6A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Kaolinite</w:t>
            </w:r>
          </w:p>
        </w:tc>
        <w:tc>
          <w:tcPr>
            <w:tcW w:w="866" w:type="pct"/>
            <w:noWrap/>
            <w:vAlign w:val="center"/>
          </w:tcPr>
          <w:p w14:paraId="68462C0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Kln</w:t>
            </w:r>
            <w:proofErr w:type="spellEnd"/>
          </w:p>
        </w:tc>
      </w:tr>
      <w:tr w:rsidR="006540ED" w14:paraId="2BDBC757" w14:textId="77777777">
        <w:trPr>
          <w:trHeight w:val="20"/>
        </w:trPr>
        <w:tc>
          <w:tcPr>
            <w:tcW w:w="744" w:type="pct"/>
            <w:tcBorders>
              <w:bottom w:val="single" w:sz="4" w:space="0" w:color="auto"/>
            </w:tcBorders>
            <w:noWrap/>
            <w:vAlign w:val="center"/>
          </w:tcPr>
          <w:p w14:paraId="0441DFD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Epidote</w:t>
            </w:r>
          </w:p>
        </w:tc>
        <w:tc>
          <w:tcPr>
            <w:tcW w:w="866" w:type="pct"/>
            <w:tcBorders>
              <w:bottom w:val="single" w:sz="4" w:space="0" w:color="auto"/>
            </w:tcBorders>
            <w:noWrap/>
            <w:vAlign w:val="center"/>
          </w:tcPr>
          <w:p w14:paraId="6E33F3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Ep</w:t>
            </w:r>
          </w:p>
        </w:tc>
        <w:tc>
          <w:tcPr>
            <w:tcW w:w="805" w:type="pct"/>
            <w:tcBorders>
              <w:bottom w:val="single" w:sz="4" w:space="0" w:color="auto"/>
            </w:tcBorders>
            <w:noWrap/>
            <w:vAlign w:val="center"/>
          </w:tcPr>
          <w:p w14:paraId="5A02CDD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Natrolite</w:t>
            </w:r>
          </w:p>
        </w:tc>
        <w:tc>
          <w:tcPr>
            <w:tcW w:w="866" w:type="pct"/>
            <w:tcBorders>
              <w:bottom w:val="single" w:sz="4" w:space="0" w:color="auto"/>
            </w:tcBorders>
            <w:noWrap/>
            <w:vAlign w:val="center"/>
          </w:tcPr>
          <w:p w14:paraId="389EB7F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Ntr</w:t>
            </w:r>
            <w:proofErr w:type="spellEnd"/>
          </w:p>
        </w:tc>
        <w:tc>
          <w:tcPr>
            <w:tcW w:w="852" w:type="pct"/>
            <w:tcBorders>
              <w:bottom w:val="single" w:sz="4" w:space="0" w:color="auto"/>
            </w:tcBorders>
            <w:noWrap/>
            <w:vAlign w:val="center"/>
          </w:tcPr>
          <w:p w14:paraId="3C03A3C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Lizardite</w:t>
            </w:r>
            <w:proofErr w:type="spellEnd"/>
          </w:p>
        </w:tc>
        <w:tc>
          <w:tcPr>
            <w:tcW w:w="866" w:type="pct"/>
            <w:tcBorders>
              <w:bottom w:val="single" w:sz="4" w:space="0" w:color="auto"/>
            </w:tcBorders>
            <w:noWrap/>
            <w:vAlign w:val="center"/>
          </w:tcPr>
          <w:p w14:paraId="72AE82C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Lz</w:t>
            </w:r>
            <w:proofErr w:type="spellEnd"/>
          </w:p>
        </w:tc>
      </w:tr>
    </w:tbl>
    <w:p w14:paraId="297B0D2E" w14:textId="77777777" w:rsidR="006540ED" w:rsidRDefault="006540ED">
      <w:pPr>
        <w:autoSpaceDE w:val="0"/>
        <w:autoSpaceDN w:val="0"/>
        <w:adjustRightInd w:val="0"/>
        <w:snapToGrid w:val="0"/>
        <w:rPr>
          <w:sz w:val="21"/>
          <w:szCs w:val="21"/>
        </w:rPr>
        <w:sectPr w:rsidR="006540ED">
          <w:pgSz w:w="11906" w:h="16838"/>
          <w:pgMar w:top="1440" w:right="1080" w:bottom="1440" w:left="1080" w:header="851" w:footer="992" w:gutter="0"/>
          <w:cols w:space="425"/>
          <w:docGrid w:type="lines" w:linePitch="326"/>
        </w:sectPr>
      </w:pPr>
    </w:p>
    <w:p w14:paraId="70B55681" w14:textId="77777777" w:rsidR="006540ED" w:rsidRDefault="00000000">
      <w:pPr>
        <w:autoSpaceDE w:val="0"/>
        <w:autoSpaceDN w:val="0"/>
        <w:adjustRightInd w:val="0"/>
        <w:snapToGrid w:val="0"/>
        <w:rPr>
          <w:sz w:val="21"/>
          <w:szCs w:val="21"/>
        </w:rPr>
      </w:pPr>
      <w:r>
        <w:rPr>
          <w:b/>
          <w:sz w:val="21"/>
          <w:szCs w:val="21"/>
        </w:rPr>
        <w:lastRenderedPageBreak/>
        <w:t>Table S2.</w:t>
      </w:r>
      <w:r>
        <w:rPr>
          <w:sz w:val="21"/>
          <w:szCs w:val="21"/>
        </w:rPr>
        <w:t xml:space="preserve"> Mineral content of surrounding rocks in the tunnel range 142+650–</w:t>
      </w:r>
      <w:r>
        <w:rPr>
          <w:rFonts w:hint="eastAsia"/>
          <w:sz w:val="21"/>
          <w:szCs w:val="21"/>
          <w:lang w:eastAsia="zh-CN"/>
        </w:rPr>
        <w:t>142+</w:t>
      </w:r>
      <w:r>
        <w:rPr>
          <w:sz w:val="21"/>
          <w:szCs w:val="21"/>
        </w:rPr>
        <w:t>900.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0"/>
        <w:gridCol w:w="911"/>
        <w:gridCol w:w="911"/>
        <w:gridCol w:w="779"/>
        <w:gridCol w:w="911"/>
        <w:gridCol w:w="911"/>
        <w:gridCol w:w="779"/>
        <w:gridCol w:w="611"/>
        <w:gridCol w:w="779"/>
        <w:gridCol w:w="1894"/>
      </w:tblGrid>
      <w:tr w:rsidR="006540ED" w14:paraId="7AAF1F16" w14:textId="77777777">
        <w:trPr>
          <w:trHeight w:val="345"/>
          <w:tblHeader/>
        </w:trPr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C486E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Sample number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7919E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Qz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E26FE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Pl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EAEBD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66A6E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Chl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1D687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Hbl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3DB62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Ms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82125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Ep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059BF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Lmt</w:t>
            </w:r>
            <w:proofErr w:type="spellEnd"/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3C69A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Other minerals</w:t>
            </w:r>
          </w:p>
        </w:tc>
      </w:tr>
      <w:tr w:rsidR="006540ED" w14:paraId="6C5C54A3" w14:textId="77777777" w:rsidTr="00E45415">
        <w:trPr>
          <w:trHeight w:val="315"/>
        </w:trPr>
        <w:tc>
          <w:tcPr>
            <w:tcW w:w="946" w:type="pct"/>
            <w:tcBorders>
              <w:top w:val="single" w:sz="4" w:space="0" w:color="auto"/>
            </w:tcBorders>
            <w:noWrap/>
            <w:vAlign w:val="center"/>
          </w:tcPr>
          <w:p w14:paraId="2B4877F8" w14:textId="2C8469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53F5D85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17.19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197910A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77.06</w:t>
            </w:r>
          </w:p>
        </w:tc>
        <w:tc>
          <w:tcPr>
            <w:tcW w:w="372" w:type="pct"/>
            <w:tcBorders>
              <w:top w:val="single" w:sz="4" w:space="0" w:color="auto"/>
            </w:tcBorders>
            <w:noWrap/>
            <w:vAlign w:val="center"/>
          </w:tcPr>
          <w:p w14:paraId="5481372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5.75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7C2DB47F" w14:textId="7FD7211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</w:tcPr>
          <w:p w14:paraId="00726A78" w14:textId="2D0E215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tcBorders>
              <w:top w:val="single" w:sz="4" w:space="0" w:color="auto"/>
            </w:tcBorders>
            <w:noWrap/>
          </w:tcPr>
          <w:p w14:paraId="406B3AA9" w14:textId="122176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tcBorders>
              <w:top w:val="single" w:sz="4" w:space="0" w:color="auto"/>
            </w:tcBorders>
            <w:noWrap/>
          </w:tcPr>
          <w:p w14:paraId="6CB640A8" w14:textId="28D45D9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tcBorders>
              <w:top w:val="single" w:sz="4" w:space="0" w:color="auto"/>
            </w:tcBorders>
            <w:noWrap/>
          </w:tcPr>
          <w:p w14:paraId="26DB5B7A" w14:textId="76164CA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tcBorders>
              <w:top w:val="single" w:sz="4" w:space="0" w:color="auto"/>
            </w:tcBorders>
            <w:noWrap/>
          </w:tcPr>
          <w:p w14:paraId="48512745" w14:textId="50879F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175FF7A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2D27D180" w14:textId="7E075C3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B9CDEB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11.19</w:t>
            </w:r>
          </w:p>
        </w:tc>
        <w:tc>
          <w:tcPr>
            <w:tcW w:w="435" w:type="pct"/>
            <w:noWrap/>
            <w:vAlign w:val="center"/>
          </w:tcPr>
          <w:p w14:paraId="7C18C35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67.57</w:t>
            </w:r>
          </w:p>
        </w:tc>
        <w:tc>
          <w:tcPr>
            <w:tcW w:w="372" w:type="pct"/>
            <w:noWrap/>
            <w:vAlign w:val="center"/>
          </w:tcPr>
          <w:p w14:paraId="5D0A7E3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7.83</w:t>
            </w:r>
          </w:p>
        </w:tc>
        <w:tc>
          <w:tcPr>
            <w:tcW w:w="435" w:type="pct"/>
            <w:noWrap/>
            <w:vAlign w:val="center"/>
          </w:tcPr>
          <w:p w14:paraId="7698612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6.47</w:t>
            </w:r>
          </w:p>
        </w:tc>
        <w:tc>
          <w:tcPr>
            <w:tcW w:w="435" w:type="pct"/>
            <w:noWrap/>
            <w:vAlign w:val="center"/>
          </w:tcPr>
          <w:p w14:paraId="4ED36A2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5.05</w:t>
            </w:r>
          </w:p>
        </w:tc>
        <w:tc>
          <w:tcPr>
            <w:tcW w:w="372" w:type="pct"/>
            <w:noWrap/>
            <w:vAlign w:val="center"/>
          </w:tcPr>
          <w:p w14:paraId="1F9C76D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1.88</w:t>
            </w:r>
          </w:p>
        </w:tc>
        <w:tc>
          <w:tcPr>
            <w:tcW w:w="292" w:type="pct"/>
            <w:noWrap/>
          </w:tcPr>
          <w:p w14:paraId="50880F0A" w14:textId="7B68916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0EB5D2EB" w14:textId="759FE35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70694481" w14:textId="11E0FA8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AC8320D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6D6B379" w14:textId="7EF83EB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142+668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5B0261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15.92</w:t>
            </w:r>
          </w:p>
        </w:tc>
        <w:tc>
          <w:tcPr>
            <w:tcW w:w="435" w:type="pct"/>
            <w:noWrap/>
            <w:vAlign w:val="center"/>
          </w:tcPr>
          <w:p w14:paraId="71B201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74.17</w:t>
            </w:r>
          </w:p>
        </w:tc>
        <w:tc>
          <w:tcPr>
            <w:tcW w:w="372" w:type="pct"/>
            <w:noWrap/>
            <w:vAlign w:val="center"/>
          </w:tcPr>
          <w:p w14:paraId="54DDED4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4.02</w:t>
            </w:r>
          </w:p>
        </w:tc>
        <w:tc>
          <w:tcPr>
            <w:tcW w:w="435" w:type="pct"/>
            <w:noWrap/>
          </w:tcPr>
          <w:p w14:paraId="60E50D04" w14:textId="148A26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E314A3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3.83</w:t>
            </w:r>
          </w:p>
        </w:tc>
        <w:tc>
          <w:tcPr>
            <w:tcW w:w="372" w:type="pct"/>
            <w:noWrap/>
            <w:vAlign w:val="center"/>
          </w:tcPr>
          <w:p w14:paraId="53F7F75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2.06</w:t>
            </w:r>
          </w:p>
        </w:tc>
        <w:tc>
          <w:tcPr>
            <w:tcW w:w="292" w:type="pct"/>
            <w:noWrap/>
          </w:tcPr>
          <w:p w14:paraId="6AD7BD22" w14:textId="12E8765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17FB1F7" w14:textId="7B103B6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4ADB513B" w14:textId="38C38B7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BF1A0F8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D3512F6" w14:textId="40C99B0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142+668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082532F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14.23</w:t>
            </w:r>
          </w:p>
        </w:tc>
        <w:tc>
          <w:tcPr>
            <w:tcW w:w="435" w:type="pct"/>
            <w:noWrap/>
            <w:vAlign w:val="center"/>
          </w:tcPr>
          <w:p w14:paraId="1621388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81.11</w:t>
            </w:r>
          </w:p>
        </w:tc>
        <w:tc>
          <w:tcPr>
            <w:tcW w:w="372" w:type="pct"/>
            <w:noWrap/>
            <w:vAlign w:val="center"/>
          </w:tcPr>
          <w:p w14:paraId="1381494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  <w:tc>
          <w:tcPr>
            <w:tcW w:w="435" w:type="pct"/>
            <w:noWrap/>
          </w:tcPr>
          <w:p w14:paraId="61E4631C" w14:textId="114E77F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1BB05D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3.91</w:t>
            </w:r>
          </w:p>
        </w:tc>
        <w:tc>
          <w:tcPr>
            <w:tcW w:w="372" w:type="pct"/>
            <w:noWrap/>
            <w:vAlign w:val="center"/>
          </w:tcPr>
          <w:p w14:paraId="4EDC96D9" w14:textId="0A5C758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7F93D912" w14:textId="1815842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65FB8A5D" w14:textId="0C7A8F6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7DF7F151" w14:textId="54DD0D3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ABF6144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6FB91D56" w14:textId="3F5178F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142+673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BA764E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14.64</w:t>
            </w:r>
          </w:p>
        </w:tc>
        <w:tc>
          <w:tcPr>
            <w:tcW w:w="435" w:type="pct"/>
            <w:noWrap/>
            <w:vAlign w:val="center"/>
          </w:tcPr>
          <w:p w14:paraId="4FD5D04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76.89</w:t>
            </w:r>
          </w:p>
        </w:tc>
        <w:tc>
          <w:tcPr>
            <w:tcW w:w="372" w:type="pct"/>
            <w:noWrap/>
            <w:vAlign w:val="center"/>
          </w:tcPr>
          <w:p w14:paraId="58A4D52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2.64</w:t>
            </w:r>
          </w:p>
        </w:tc>
        <w:tc>
          <w:tcPr>
            <w:tcW w:w="435" w:type="pct"/>
            <w:noWrap/>
          </w:tcPr>
          <w:p w14:paraId="46929921" w14:textId="339A37C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1095DE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3.28</w:t>
            </w:r>
          </w:p>
        </w:tc>
        <w:tc>
          <w:tcPr>
            <w:tcW w:w="372" w:type="pct"/>
            <w:noWrap/>
            <w:vAlign w:val="center"/>
          </w:tcPr>
          <w:p w14:paraId="5F645BB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2.56</w:t>
            </w:r>
          </w:p>
        </w:tc>
        <w:tc>
          <w:tcPr>
            <w:tcW w:w="292" w:type="pct"/>
            <w:noWrap/>
          </w:tcPr>
          <w:p w14:paraId="281FF598" w14:textId="3E59BE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6D1D934B" w14:textId="13EA66B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22A8A49A" w14:textId="2273202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6683530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5B0345D1" w14:textId="35A5F97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142+673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79A54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13.16</w:t>
            </w:r>
          </w:p>
        </w:tc>
        <w:tc>
          <w:tcPr>
            <w:tcW w:w="435" w:type="pct"/>
            <w:noWrap/>
            <w:vAlign w:val="center"/>
          </w:tcPr>
          <w:p w14:paraId="669AD48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74.89</w:t>
            </w:r>
          </w:p>
        </w:tc>
        <w:tc>
          <w:tcPr>
            <w:tcW w:w="372" w:type="pct"/>
            <w:noWrap/>
          </w:tcPr>
          <w:p w14:paraId="5CD804A6" w14:textId="3B60675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6374AB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4.44</w:t>
            </w:r>
          </w:p>
        </w:tc>
        <w:tc>
          <w:tcPr>
            <w:tcW w:w="435" w:type="pct"/>
            <w:noWrap/>
            <w:vAlign w:val="center"/>
          </w:tcPr>
          <w:p w14:paraId="723941D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5.72</w:t>
            </w:r>
          </w:p>
        </w:tc>
        <w:tc>
          <w:tcPr>
            <w:tcW w:w="372" w:type="pct"/>
            <w:noWrap/>
          </w:tcPr>
          <w:p w14:paraId="199FB145" w14:textId="7C69E41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1E6067BB" w14:textId="055F9AD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378253B" w14:textId="3FC3561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  <w:vAlign w:val="center"/>
          </w:tcPr>
          <w:p w14:paraId="6339406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1.78(</w:t>
            </w:r>
            <w:proofErr w:type="spellStart"/>
            <w:r>
              <w:rPr>
                <w:sz w:val="18"/>
                <w:szCs w:val="18"/>
              </w:rPr>
              <w:t>Pyr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622D3510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6CD4BC1" w14:textId="43CB589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142+680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0CDFF26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16.27</w:t>
            </w:r>
          </w:p>
        </w:tc>
        <w:tc>
          <w:tcPr>
            <w:tcW w:w="435" w:type="pct"/>
            <w:noWrap/>
            <w:vAlign w:val="center"/>
          </w:tcPr>
          <w:p w14:paraId="0661F66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76.01</w:t>
            </w:r>
          </w:p>
        </w:tc>
        <w:tc>
          <w:tcPr>
            <w:tcW w:w="372" w:type="pct"/>
            <w:noWrap/>
          </w:tcPr>
          <w:p w14:paraId="7735FF90" w14:textId="6B13AD8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D9A421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2.80</w:t>
            </w:r>
          </w:p>
        </w:tc>
        <w:tc>
          <w:tcPr>
            <w:tcW w:w="435" w:type="pct"/>
            <w:noWrap/>
            <w:vAlign w:val="center"/>
          </w:tcPr>
          <w:p w14:paraId="51E5E26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4.93</w:t>
            </w:r>
          </w:p>
        </w:tc>
        <w:tc>
          <w:tcPr>
            <w:tcW w:w="372" w:type="pct"/>
            <w:noWrap/>
          </w:tcPr>
          <w:p w14:paraId="7B2AEA2B" w14:textId="6CF588E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38667DA4" w14:textId="22921D3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4EEEC688" w14:textId="5A76FD2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  <w:vAlign w:val="center"/>
          </w:tcPr>
          <w:p w14:paraId="394333F6" w14:textId="21DB846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0AB654E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B5998B3" w14:textId="7D737A8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142+680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37440ED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14.79</w:t>
            </w:r>
          </w:p>
        </w:tc>
        <w:tc>
          <w:tcPr>
            <w:tcW w:w="435" w:type="pct"/>
            <w:noWrap/>
            <w:vAlign w:val="center"/>
          </w:tcPr>
          <w:p w14:paraId="48F9A1F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79.71</w:t>
            </w:r>
          </w:p>
        </w:tc>
        <w:tc>
          <w:tcPr>
            <w:tcW w:w="372" w:type="pct"/>
            <w:noWrap/>
          </w:tcPr>
          <w:p w14:paraId="2BC7A7D2" w14:textId="523134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57DFF61" w14:textId="44C5BA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DBAE8C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4.11</w:t>
            </w:r>
          </w:p>
        </w:tc>
        <w:tc>
          <w:tcPr>
            <w:tcW w:w="372" w:type="pct"/>
            <w:noWrap/>
          </w:tcPr>
          <w:p w14:paraId="36811181" w14:textId="708743C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10895B68" w14:textId="103F0B6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00845A95" w14:textId="5DA5ECA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  <w:vAlign w:val="center"/>
          </w:tcPr>
          <w:p w14:paraId="7093C9A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1.39(</w:t>
            </w:r>
            <w:proofErr w:type="spellStart"/>
            <w:r>
              <w:rPr>
                <w:sz w:val="18"/>
                <w:szCs w:val="18"/>
              </w:rPr>
              <w:t>Kln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2258E8AD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A5A46B6" w14:textId="417481E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142+689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457AB2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16.43</w:t>
            </w:r>
          </w:p>
        </w:tc>
        <w:tc>
          <w:tcPr>
            <w:tcW w:w="435" w:type="pct"/>
            <w:noWrap/>
            <w:vAlign w:val="center"/>
          </w:tcPr>
          <w:p w14:paraId="624ECF5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75.58</w:t>
            </w:r>
          </w:p>
        </w:tc>
        <w:tc>
          <w:tcPr>
            <w:tcW w:w="372" w:type="pct"/>
            <w:noWrap/>
            <w:vAlign w:val="center"/>
          </w:tcPr>
          <w:p w14:paraId="0474148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1.81</w:t>
            </w:r>
          </w:p>
        </w:tc>
        <w:tc>
          <w:tcPr>
            <w:tcW w:w="435" w:type="pct"/>
            <w:noWrap/>
            <w:vAlign w:val="center"/>
          </w:tcPr>
          <w:p w14:paraId="7444E23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3.47</w:t>
            </w:r>
          </w:p>
        </w:tc>
        <w:tc>
          <w:tcPr>
            <w:tcW w:w="435" w:type="pct"/>
            <w:noWrap/>
            <w:vAlign w:val="center"/>
          </w:tcPr>
          <w:p w14:paraId="11A79AB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2.71</w:t>
            </w:r>
          </w:p>
        </w:tc>
        <w:tc>
          <w:tcPr>
            <w:tcW w:w="372" w:type="pct"/>
            <w:noWrap/>
          </w:tcPr>
          <w:p w14:paraId="65E761FA" w14:textId="2DA886C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78A6AB8D" w14:textId="354891C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2D104A78" w14:textId="3C0CA2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5059603" w14:textId="4BB5BAD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71910DD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7E30ACA" w14:textId="15CD899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142+689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C21CE5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9.19</w:t>
            </w:r>
          </w:p>
        </w:tc>
        <w:tc>
          <w:tcPr>
            <w:tcW w:w="435" w:type="pct"/>
            <w:noWrap/>
            <w:vAlign w:val="center"/>
          </w:tcPr>
          <w:p w14:paraId="67F582B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83.58</w:t>
            </w:r>
          </w:p>
        </w:tc>
        <w:tc>
          <w:tcPr>
            <w:tcW w:w="372" w:type="pct"/>
            <w:noWrap/>
          </w:tcPr>
          <w:p w14:paraId="50A5BA91" w14:textId="09237A1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0F33D1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4.24</w:t>
            </w:r>
          </w:p>
        </w:tc>
        <w:tc>
          <w:tcPr>
            <w:tcW w:w="435" w:type="pct"/>
            <w:noWrap/>
            <w:vAlign w:val="center"/>
          </w:tcPr>
          <w:p w14:paraId="0E7AA0B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2.99</w:t>
            </w:r>
          </w:p>
        </w:tc>
        <w:tc>
          <w:tcPr>
            <w:tcW w:w="372" w:type="pct"/>
            <w:noWrap/>
          </w:tcPr>
          <w:p w14:paraId="1173BF9C" w14:textId="3110565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208A74B7" w14:textId="5ACE37F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AAC52AD" w14:textId="3445636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3FECB643" w14:textId="650274F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A758923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17A8D70A" w14:textId="2A4E74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34E4BB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15.76</w:t>
            </w:r>
          </w:p>
        </w:tc>
        <w:tc>
          <w:tcPr>
            <w:tcW w:w="435" w:type="pct"/>
            <w:noWrap/>
            <w:vAlign w:val="center"/>
          </w:tcPr>
          <w:p w14:paraId="2DBB5D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72.87</w:t>
            </w:r>
          </w:p>
        </w:tc>
        <w:tc>
          <w:tcPr>
            <w:tcW w:w="372" w:type="pct"/>
            <w:noWrap/>
          </w:tcPr>
          <w:p w14:paraId="0811505C" w14:textId="1ED8895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B449BA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3.06</w:t>
            </w:r>
          </w:p>
        </w:tc>
        <w:tc>
          <w:tcPr>
            <w:tcW w:w="435" w:type="pct"/>
            <w:noWrap/>
            <w:vAlign w:val="center"/>
          </w:tcPr>
          <w:p w14:paraId="32146BC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3.44</w:t>
            </w:r>
          </w:p>
        </w:tc>
        <w:tc>
          <w:tcPr>
            <w:tcW w:w="372" w:type="pct"/>
            <w:noWrap/>
            <w:vAlign w:val="center"/>
          </w:tcPr>
          <w:p w14:paraId="547677E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4.87</w:t>
            </w:r>
          </w:p>
        </w:tc>
        <w:tc>
          <w:tcPr>
            <w:tcW w:w="292" w:type="pct"/>
            <w:noWrap/>
          </w:tcPr>
          <w:p w14:paraId="5FE36409" w14:textId="741916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31819C2A" w14:textId="018BEA8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5450CA81" w14:textId="6FAFDD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44F5BF5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A1AC820" w14:textId="48C14B6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007C474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15.54</w:t>
            </w:r>
          </w:p>
        </w:tc>
        <w:tc>
          <w:tcPr>
            <w:tcW w:w="435" w:type="pct"/>
            <w:noWrap/>
            <w:vAlign w:val="center"/>
          </w:tcPr>
          <w:p w14:paraId="3AC60AA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77.49</w:t>
            </w:r>
          </w:p>
        </w:tc>
        <w:tc>
          <w:tcPr>
            <w:tcW w:w="372" w:type="pct"/>
            <w:noWrap/>
          </w:tcPr>
          <w:p w14:paraId="5A92E562" w14:textId="3A761B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076C18F" w14:textId="6013D8E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6EC666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5.26</w:t>
            </w:r>
          </w:p>
        </w:tc>
        <w:tc>
          <w:tcPr>
            <w:tcW w:w="372" w:type="pct"/>
            <w:noWrap/>
            <w:vAlign w:val="center"/>
          </w:tcPr>
          <w:p w14:paraId="6622A835" w14:textId="7475510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5A9BEB12" w14:textId="53B1CF4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2A95E802" w14:textId="6769EC4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  <w:vAlign w:val="center"/>
          </w:tcPr>
          <w:p w14:paraId="53F25FB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1.71(</w:t>
            </w:r>
            <w:proofErr w:type="spellStart"/>
            <w:r>
              <w:rPr>
                <w:sz w:val="18"/>
                <w:szCs w:val="18"/>
              </w:rPr>
              <w:t>Kln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20D52F1B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387835F" w14:textId="659A219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0C7A44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14.51</w:t>
            </w:r>
          </w:p>
        </w:tc>
        <w:tc>
          <w:tcPr>
            <w:tcW w:w="435" w:type="pct"/>
            <w:noWrap/>
            <w:vAlign w:val="center"/>
          </w:tcPr>
          <w:p w14:paraId="45F657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78.56</w:t>
            </w:r>
          </w:p>
        </w:tc>
        <w:tc>
          <w:tcPr>
            <w:tcW w:w="372" w:type="pct"/>
            <w:noWrap/>
          </w:tcPr>
          <w:p w14:paraId="16750DC5" w14:textId="6507170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39E05D3" w14:textId="5C0BA0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0523F8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2.68</w:t>
            </w:r>
          </w:p>
        </w:tc>
        <w:tc>
          <w:tcPr>
            <w:tcW w:w="372" w:type="pct"/>
            <w:noWrap/>
            <w:vAlign w:val="center"/>
          </w:tcPr>
          <w:p w14:paraId="6E5BE9A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4.25</w:t>
            </w:r>
          </w:p>
        </w:tc>
        <w:tc>
          <w:tcPr>
            <w:tcW w:w="292" w:type="pct"/>
            <w:noWrap/>
          </w:tcPr>
          <w:p w14:paraId="571F4358" w14:textId="450C5AA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65677E7A" w14:textId="05FF7C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4E6C03A8" w14:textId="3558630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E628CD5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2D7CE7F1" w14:textId="1ADB577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BDAC6D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13.15</w:t>
            </w:r>
          </w:p>
        </w:tc>
        <w:tc>
          <w:tcPr>
            <w:tcW w:w="435" w:type="pct"/>
            <w:noWrap/>
            <w:vAlign w:val="center"/>
          </w:tcPr>
          <w:p w14:paraId="030A179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77.58</w:t>
            </w:r>
          </w:p>
        </w:tc>
        <w:tc>
          <w:tcPr>
            <w:tcW w:w="372" w:type="pct"/>
            <w:noWrap/>
          </w:tcPr>
          <w:p w14:paraId="3537E9A0" w14:textId="6BB8116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D0A7CF0" w14:textId="0F7F8E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5667DD8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4.34</w:t>
            </w:r>
          </w:p>
        </w:tc>
        <w:tc>
          <w:tcPr>
            <w:tcW w:w="372" w:type="pct"/>
            <w:noWrap/>
            <w:vAlign w:val="center"/>
          </w:tcPr>
          <w:p w14:paraId="69AB464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4.93</w:t>
            </w:r>
          </w:p>
        </w:tc>
        <w:tc>
          <w:tcPr>
            <w:tcW w:w="292" w:type="pct"/>
            <w:noWrap/>
          </w:tcPr>
          <w:p w14:paraId="6AB5279A" w14:textId="2B7F44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42BD3628" w14:textId="4C6CD90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FD375FE" w14:textId="06CFAAB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B1E7F56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5C18F16" w14:textId="67D4933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D9B125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14.32</w:t>
            </w:r>
          </w:p>
        </w:tc>
        <w:tc>
          <w:tcPr>
            <w:tcW w:w="435" w:type="pct"/>
            <w:noWrap/>
            <w:vAlign w:val="center"/>
          </w:tcPr>
          <w:p w14:paraId="311A604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77.20</w:t>
            </w:r>
          </w:p>
        </w:tc>
        <w:tc>
          <w:tcPr>
            <w:tcW w:w="372" w:type="pct"/>
            <w:noWrap/>
            <w:vAlign w:val="center"/>
          </w:tcPr>
          <w:p w14:paraId="5BED509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1.13</w:t>
            </w:r>
          </w:p>
        </w:tc>
        <w:tc>
          <w:tcPr>
            <w:tcW w:w="435" w:type="pct"/>
            <w:noWrap/>
            <w:vAlign w:val="center"/>
          </w:tcPr>
          <w:p w14:paraId="3A3ADE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3.62</w:t>
            </w:r>
          </w:p>
        </w:tc>
        <w:tc>
          <w:tcPr>
            <w:tcW w:w="435" w:type="pct"/>
            <w:noWrap/>
            <w:vAlign w:val="center"/>
          </w:tcPr>
          <w:p w14:paraId="7F68167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3.74</w:t>
            </w:r>
          </w:p>
        </w:tc>
        <w:tc>
          <w:tcPr>
            <w:tcW w:w="372" w:type="pct"/>
            <w:noWrap/>
            <w:vAlign w:val="center"/>
          </w:tcPr>
          <w:p w14:paraId="5733A156" w14:textId="61202D9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72C137AE" w14:textId="2A821C2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9820D70" w14:textId="5C7EC84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0D4A6C04" w14:textId="06D629E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08BEC06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5C07F4AF" w14:textId="6112622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142+696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3842D3E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9.85</w:t>
            </w:r>
          </w:p>
        </w:tc>
        <w:tc>
          <w:tcPr>
            <w:tcW w:w="435" w:type="pct"/>
            <w:noWrap/>
            <w:vAlign w:val="center"/>
          </w:tcPr>
          <w:p w14:paraId="76C77E0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73.46</w:t>
            </w:r>
          </w:p>
        </w:tc>
        <w:tc>
          <w:tcPr>
            <w:tcW w:w="372" w:type="pct"/>
            <w:noWrap/>
            <w:vAlign w:val="center"/>
          </w:tcPr>
          <w:p w14:paraId="5E3AFF8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8.81</w:t>
            </w:r>
          </w:p>
        </w:tc>
        <w:tc>
          <w:tcPr>
            <w:tcW w:w="435" w:type="pct"/>
            <w:noWrap/>
            <w:vAlign w:val="center"/>
          </w:tcPr>
          <w:p w14:paraId="186AADC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</w:p>
        </w:tc>
        <w:tc>
          <w:tcPr>
            <w:tcW w:w="435" w:type="pct"/>
            <w:noWrap/>
            <w:vAlign w:val="center"/>
          </w:tcPr>
          <w:p w14:paraId="4F9A425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3.23</w:t>
            </w:r>
          </w:p>
        </w:tc>
        <w:tc>
          <w:tcPr>
            <w:tcW w:w="372" w:type="pct"/>
            <w:noWrap/>
            <w:vAlign w:val="center"/>
          </w:tcPr>
          <w:p w14:paraId="6BEF547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3.88</w:t>
            </w:r>
          </w:p>
        </w:tc>
        <w:tc>
          <w:tcPr>
            <w:tcW w:w="292" w:type="pct"/>
            <w:noWrap/>
          </w:tcPr>
          <w:p w14:paraId="57889C7E" w14:textId="194C46D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2EE87567" w14:textId="1E46635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26ECABEA" w14:textId="0D5D29F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5497109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2EA8EF9" w14:textId="4A20A9A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B7BDCC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12.20</w:t>
            </w:r>
          </w:p>
        </w:tc>
        <w:tc>
          <w:tcPr>
            <w:tcW w:w="435" w:type="pct"/>
            <w:noWrap/>
            <w:vAlign w:val="center"/>
          </w:tcPr>
          <w:p w14:paraId="49D1443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76.21</w:t>
            </w:r>
          </w:p>
        </w:tc>
        <w:tc>
          <w:tcPr>
            <w:tcW w:w="372" w:type="pct"/>
            <w:noWrap/>
          </w:tcPr>
          <w:p w14:paraId="7C32B2DD" w14:textId="62191DD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004D40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4.23</w:t>
            </w:r>
          </w:p>
        </w:tc>
        <w:tc>
          <w:tcPr>
            <w:tcW w:w="435" w:type="pct"/>
            <w:noWrap/>
            <w:vAlign w:val="center"/>
          </w:tcPr>
          <w:p w14:paraId="1446E13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3.95</w:t>
            </w:r>
          </w:p>
        </w:tc>
        <w:tc>
          <w:tcPr>
            <w:tcW w:w="372" w:type="pct"/>
            <w:noWrap/>
            <w:vAlign w:val="center"/>
          </w:tcPr>
          <w:p w14:paraId="7E3BD30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3.40</w:t>
            </w:r>
          </w:p>
        </w:tc>
        <w:tc>
          <w:tcPr>
            <w:tcW w:w="292" w:type="pct"/>
            <w:noWrap/>
          </w:tcPr>
          <w:p w14:paraId="581C7728" w14:textId="789BC24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71426DA" w14:textId="0A7A49C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3B23538F" w14:textId="106D6BE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E2C21DD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D82492C" w14:textId="50D051A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0A3E143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15.48</w:t>
            </w:r>
          </w:p>
        </w:tc>
        <w:tc>
          <w:tcPr>
            <w:tcW w:w="435" w:type="pct"/>
            <w:noWrap/>
            <w:vAlign w:val="center"/>
          </w:tcPr>
          <w:p w14:paraId="0A999BB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73.62</w:t>
            </w:r>
          </w:p>
        </w:tc>
        <w:tc>
          <w:tcPr>
            <w:tcW w:w="372" w:type="pct"/>
            <w:noWrap/>
          </w:tcPr>
          <w:p w14:paraId="41F7248D" w14:textId="62D884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1421F1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4.44</w:t>
            </w:r>
          </w:p>
        </w:tc>
        <w:tc>
          <w:tcPr>
            <w:tcW w:w="435" w:type="pct"/>
            <w:noWrap/>
            <w:vAlign w:val="center"/>
          </w:tcPr>
          <w:p w14:paraId="20AFCED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6.46</w:t>
            </w:r>
          </w:p>
        </w:tc>
        <w:tc>
          <w:tcPr>
            <w:tcW w:w="372" w:type="pct"/>
            <w:noWrap/>
            <w:vAlign w:val="center"/>
          </w:tcPr>
          <w:p w14:paraId="139DB50B" w14:textId="276D603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2437124F" w14:textId="2A11AAC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6FC613B9" w14:textId="02D0502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1CEF94CC" w14:textId="0C9EEDA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7700B89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6E1BE743" w14:textId="481046E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3F83D63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8.81</w:t>
            </w:r>
          </w:p>
        </w:tc>
        <w:tc>
          <w:tcPr>
            <w:tcW w:w="435" w:type="pct"/>
            <w:noWrap/>
            <w:vAlign w:val="center"/>
          </w:tcPr>
          <w:p w14:paraId="3FBE1D4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79.45</w:t>
            </w:r>
          </w:p>
        </w:tc>
        <w:tc>
          <w:tcPr>
            <w:tcW w:w="372" w:type="pct"/>
            <w:noWrap/>
          </w:tcPr>
          <w:p w14:paraId="7B76EF95" w14:textId="337D334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CD2147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3.36</w:t>
            </w:r>
          </w:p>
        </w:tc>
        <w:tc>
          <w:tcPr>
            <w:tcW w:w="435" w:type="pct"/>
            <w:noWrap/>
            <w:vAlign w:val="center"/>
          </w:tcPr>
          <w:p w14:paraId="42675A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4.62</w:t>
            </w:r>
          </w:p>
        </w:tc>
        <w:tc>
          <w:tcPr>
            <w:tcW w:w="372" w:type="pct"/>
            <w:noWrap/>
            <w:vAlign w:val="center"/>
          </w:tcPr>
          <w:p w14:paraId="11FCD30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3.76</w:t>
            </w:r>
          </w:p>
        </w:tc>
        <w:tc>
          <w:tcPr>
            <w:tcW w:w="292" w:type="pct"/>
            <w:noWrap/>
          </w:tcPr>
          <w:p w14:paraId="2B38DF0E" w14:textId="6525D34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3FD1ED4F" w14:textId="772767D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7389C5A4" w14:textId="3DC798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5A2ADF2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0772A0F" w14:textId="2D32F21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695707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18.72</w:t>
            </w:r>
          </w:p>
        </w:tc>
        <w:tc>
          <w:tcPr>
            <w:tcW w:w="435" w:type="pct"/>
            <w:noWrap/>
            <w:vAlign w:val="center"/>
          </w:tcPr>
          <w:p w14:paraId="4E09731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64.55</w:t>
            </w:r>
          </w:p>
        </w:tc>
        <w:tc>
          <w:tcPr>
            <w:tcW w:w="372" w:type="pct"/>
            <w:noWrap/>
          </w:tcPr>
          <w:p w14:paraId="5B91AAC6" w14:textId="167D68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E51513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5.76</w:t>
            </w:r>
          </w:p>
        </w:tc>
        <w:tc>
          <w:tcPr>
            <w:tcW w:w="435" w:type="pct"/>
            <w:noWrap/>
            <w:vAlign w:val="center"/>
          </w:tcPr>
          <w:p w14:paraId="10A551F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10.98</w:t>
            </w:r>
          </w:p>
        </w:tc>
        <w:tc>
          <w:tcPr>
            <w:tcW w:w="372" w:type="pct"/>
            <w:noWrap/>
            <w:vAlign w:val="center"/>
          </w:tcPr>
          <w:p w14:paraId="314575C6" w14:textId="641F70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50C403FF" w14:textId="2538964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0ADA2A07" w14:textId="06E95DF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E8B0098" w14:textId="41C757A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A5E4319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2CF7F7F4" w14:textId="17796F1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3FF019B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15.70</w:t>
            </w:r>
          </w:p>
        </w:tc>
        <w:tc>
          <w:tcPr>
            <w:tcW w:w="435" w:type="pct"/>
            <w:noWrap/>
            <w:vAlign w:val="center"/>
          </w:tcPr>
          <w:p w14:paraId="791765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73.24</w:t>
            </w:r>
          </w:p>
        </w:tc>
        <w:tc>
          <w:tcPr>
            <w:tcW w:w="372" w:type="pct"/>
            <w:noWrap/>
            <w:vAlign w:val="center"/>
          </w:tcPr>
          <w:p w14:paraId="11A3D89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0.53</w:t>
            </w:r>
          </w:p>
        </w:tc>
        <w:tc>
          <w:tcPr>
            <w:tcW w:w="435" w:type="pct"/>
            <w:noWrap/>
            <w:vAlign w:val="center"/>
          </w:tcPr>
          <w:p w14:paraId="55B9DF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2.26</w:t>
            </w:r>
          </w:p>
        </w:tc>
        <w:tc>
          <w:tcPr>
            <w:tcW w:w="435" w:type="pct"/>
            <w:noWrap/>
            <w:vAlign w:val="center"/>
          </w:tcPr>
          <w:p w14:paraId="56B3502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2.63</w:t>
            </w:r>
          </w:p>
        </w:tc>
        <w:tc>
          <w:tcPr>
            <w:tcW w:w="372" w:type="pct"/>
            <w:noWrap/>
            <w:vAlign w:val="center"/>
          </w:tcPr>
          <w:p w14:paraId="3817F39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5.65</w:t>
            </w:r>
          </w:p>
        </w:tc>
        <w:tc>
          <w:tcPr>
            <w:tcW w:w="292" w:type="pct"/>
            <w:noWrap/>
          </w:tcPr>
          <w:p w14:paraId="09E7C903" w14:textId="28A88B2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1C172892" w14:textId="64EEDB9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3F7C3085" w14:textId="3A6AFE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8A0777E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2D40D553" w14:textId="35BEF61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B44905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12.84</w:t>
            </w:r>
          </w:p>
        </w:tc>
        <w:tc>
          <w:tcPr>
            <w:tcW w:w="435" w:type="pct"/>
            <w:noWrap/>
            <w:vAlign w:val="center"/>
          </w:tcPr>
          <w:p w14:paraId="006151F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72.33</w:t>
            </w:r>
          </w:p>
        </w:tc>
        <w:tc>
          <w:tcPr>
            <w:tcW w:w="372" w:type="pct"/>
            <w:noWrap/>
            <w:vAlign w:val="center"/>
          </w:tcPr>
          <w:p w14:paraId="3093133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2.50</w:t>
            </w:r>
          </w:p>
        </w:tc>
        <w:tc>
          <w:tcPr>
            <w:tcW w:w="435" w:type="pct"/>
            <w:noWrap/>
            <w:vAlign w:val="center"/>
          </w:tcPr>
          <w:p w14:paraId="15557A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2.16</w:t>
            </w:r>
          </w:p>
        </w:tc>
        <w:tc>
          <w:tcPr>
            <w:tcW w:w="435" w:type="pct"/>
            <w:noWrap/>
            <w:vAlign w:val="center"/>
          </w:tcPr>
          <w:p w14:paraId="0B44A91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4.35</w:t>
            </w:r>
          </w:p>
        </w:tc>
        <w:tc>
          <w:tcPr>
            <w:tcW w:w="372" w:type="pct"/>
            <w:noWrap/>
            <w:vAlign w:val="center"/>
          </w:tcPr>
          <w:p w14:paraId="6417A6A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5.81</w:t>
            </w:r>
          </w:p>
        </w:tc>
        <w:tc>
          <w:tcPr>
            <w:tcW w:w="292" w:type="pct"/>
            <w:noWrap/>
          </w:tcPr>
          <w:p w14:paraId="7A604F11" w14:textId="79F3997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BC6448C" w14:textId="11540EA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04094FC" w14:textId="60C3DA9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BF58440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2F14DE7D" w14:textId="54A5A13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EA8205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14.19</w:t>
            </w:r>
          </w:p>
        </w:tc>
        <w:tc>
          <w:tcPr>
            <w:tcW w:w="435" w:type="pct"/>
            <w:noWrap/>
            <w:vAlign w:val="center"/>
          </w:tcPr>
          <w:p w14:paraId="22EDE65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73.62</w:t>
            </w:r>
          </w:p>
        </w:tc>
        <w:tc>
          <w:tcPr>
            <w:tcW w:w="372" w:type="pct"/>
            <w:noWrap/>
            <w:vAlign w:val="center"/>
          </w:tcPr>
          <w:p w14:paraId="1BAAD3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3.98</w:t>
            </w:r>
          </w:p>
        </w:tc>
        <w:tc>
          <w:tcPr>
            <w:tcW w:w="435" w:type="pct"/>
            <w:noWrap/>
            <w:vAlign w:val="center"/>
          </w:tcPr>
          <w:p w14:paraId="037BEB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6.00</w:t>
            </w:r>
          </w:p>
        </w:tc>
        <w:tc>
          <w:tcPr>
            <w:tcW w:w="435" w:type="pct"/>
            <w:noWrap/>
            <w:vAlign w:val="center"/>
          </w:tcPr>
          <w:p w14:paraId="43F5687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2.22</w:t>
            </w:r>
          </w:p>
        </w:tc>
        <w:tc>
          <w:tcPr>
            <w:tcW w:w="372" w:type="pct"/>
            <w:noWrap/>
          </w:tcPr>
          <w:p w14:paraId="38B5FBD8" w14:textId="71272E1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388B5A0C" w14:textId="0721455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50A4A43" w14:textId="226EBC0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06CFC642" w14:textId="0D31329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222BD24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4DF86E2" w14:textId="336D911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142+708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4E465AD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12.50</w:t>
            </w:r>
          </w:p>
        </w:tc>
        <w:tc>
          <w:tcPr>
            <w:tcW w:w="435" w:type="pct"/>
            <w:noWrap/>
            <w:vAlign w:val="center"/>
          </w:tcPr>
          <w:p w14:paraId="7C18335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73.75</w:t>
            </w:r>
          </w:p>
        </w:tc>
        <w:tc>
          <w:tcPr>
            <w:tcW w:w="372" w:type="pct"/>
            <w:noWrap/>
            <w:vAlign w:val="center"/>
          </w:tcPr>
          <w:p w14:paraId="47774C47" w14:textId="0D64AE0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6B6235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9.29</w:t>
            </w:r>
          </w:p>
        </w:tc>
        <w:tc>
          <w:tcPr>
            <w:tcW w:w="435" w:type="pct"/>
            <w:noWrap/>
            <w:vAlign w:val="center"/>
          </w:tcPr>
          <w:p w14:paraId="5477DCB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4.46</w:t>
            </w:r>
          </w:p>
        </w:tc>
        <w:tc>
          <w:tcPr>
            <w:tcW w:w="372" w:type="pct"/>
            <w:noWrap/>
          </w:tcPr>
          <w:p w14:paraId="155B0CDC" w14:textId="6A73ECC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6109061F" w14:textId="7C4F394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323CC7ED" w14:textId="065622D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0CEA1D1" w14:textId="3183E3F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C3E4D40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9BF15B3" w14:textId="2BCDE5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142+710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2B045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13.96</w:t>
            </w:r>
          </w:p>
        </w:tc>
        <w:tc>
          <w:tcPr>
            <w:tcW w:w="435" w:type="pct"/>
            <w:noWrap/>
            <w:vAlign w:val="center"/>
          </w:tcPr>
          <w:p w14:paraId="6F5A9E5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73.53</w:t>
            </w:r>
          </w:p>
        </w:tc>
        <w:tc>
          <w:tcPr>
            <w:tcW w:w="372" w:type="pct"/>
            <w:noWrap/>
            <w:vAlign w:val="center"/>
          </w:tcPr>
          <w:p w14:paraId="02789B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5.77</w:t>
            </w:r>
          </w:p>
        </w:tc>
        <w:tc>
          <w:tcPr>
            <w:tcW w:w="435" w:type="pct"/>
            <w:noWrap/>
            <w:vAlign w:val="center"/>
          </w:tcPr>
          <w:p w14:paraId="67DF993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2.69</w:t>
            </w:r>
          </w:p>
        </w:tc>
        <w:tc>
          <w:tcPr>
            <w:tcW w:w="435" w:type="pct"/>
            <w:noWrap/>
            <w:vAlign w:val="center"/>
          </w:tcPr>
          <w:p w14:paraId="08064FC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4.06</w:t>
            </w:r>
          </w:p>
        </w:tc>
        <w:tc>
          <w:tcPr>
            <w:tcW w:w="372" w:type="pct"/>
            <w:noWrap/>
          </w:tcPr>
          <w:p w14:paraId="752FE3AD" w14:textId="14E69CB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493E683F" w14:textId="6E174C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A321139" w14:textId="0ED18A6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6DCBBDD4" w14:textId="17B74C3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D1D15EE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D2664FF" w14:textId="6DF48A3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142+710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04FD4ED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12.58</w:t>
            </w:r>
          </w:p>
        </w:tc>
        <w:tc>
          <w:tcPr>
            <w:tcW w:w="435" w:type="pct"/>
            <w:noWrap/>
            <w:vAlign w:val="center"/>
          </w:tcPr>
          <w:p w14:paraId="04C5B35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67.00</w:t>
            </w:r>
          </w:p>
        </w:tc>
        <w:tc>
          <w:tcPr>
            <w:tcW w:w="372" w:type="pct"/>
            <w:noWrap/>
            <w:vAlign w:val="center"/>
          </w:tcPr>
          <w:p w14:paraId="2F7EF84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7.07</w:t>
            </w:r>
          </w:p>
        </w:tc>
        <w:tc>
          <w:tcPr>
            <w:tcW w:w="435" w:type="pct"/>
            <w:noWrap/>
            <w:vAlign w:val="center"/>
          </w:tcPr>
          <w:p w14:paraId="3506F76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2.73</w:t>
            </w:r>
          </w:p>
        </w:tc>
        <w:tc>
          <w:tcPr>
            <w:tcW w:w="435" w:type="pct"/>
            <w:noWrap/>
            <w:vAlign w:val="center"/>
          </w:tcPr>
          <w:p w14:paraId="674D4A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4.30</w:t>
            </w:r>
          </w:p>
        </w:tc>
        <w:tc>
          <w:tcPr>
            <w:tcW w:w="372" w:type="pct"/>
            <w:noWrap/>
            <w:vAlign w:val="center"/>
          </w:tcPr>
          <w:p w14:paraId="1B3609F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6.33</w:t>
            </w:r>
          </w:p>
        </w:tc>
        <w:tc>
          <w:tcPr>
            <w:tcW w:w="292" w:type="pct"/>
            <w:noWrap/>
          </w:tcPr>
          <w:p w14:paraId="032A0B87" w14:textId="59663EF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F08DAA2" w14:textId="428A300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11B87995" w14:textId="4A6102B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0B7D816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FDF2C46" w14:textId="06B0EFB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FB2209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16.28</w:t>
            </w:r>
          </w:p>
        </w:tc>
        <w:tc>
          <w:tcPr>
            <w:tcW w:w="435" w:type="pct"/>
            <w:noWrap/>
            <w:vAlign w:val="center"/>
          </w:tcPr>
          <w:p w14:paraId="6F9A272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72.73</w:t>
            </w:r>
          </w:p>
        </w:tc>
        <w:tc>
          <w:tcPr>
            <w:tcW w:w="372" w:type="pct"/>
            <w:noWrap/>
            <w:vAlign w:val="center"/>
          </w:tcPr>
          <w:p w14:paraId="07DD411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8.04</w:t>
            </w:r>
          </w:p>
        </w:tc>
        <w:tc>
          <w:tcPr>
            <w:tcW w:w="435" w:type="pct"/>
            <w:noWrap/>
          </w:tcPr>
          <w:p w14:paraId="4E17BAB2" w14:textId="4CE9B1F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F620B3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2.95</w:t>
            </w:r>
          </w:p>
        </w:tc>
        <w:tc>
          <w:tcPr>
            <w:tcW w:w="372" w:type="pct"/>
            <w:noWrap/>
            <w:vAlign w:val="center"/>
          </w:tcPr>
          <w:p w14:paraId="6F56156C" w14:textId="3C5C890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5480D096" w14:textId="45018B8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6CCEEA2C" w14:textId="6752F73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58FA9876" w14:textId="74E3AB4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B2EE780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7E98913" w14:textId="5D2EFE5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53C89D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17.43</w:t>
            </w:r>
          </w:p>
        </w:tc>
        <w:tc>
          <w:tcPr>
            <w:tcW w:w="435" w:type="pct"/>
            <w:noWrap/>
            <w:vAlign w:val="center"/>
          </w:tcPr>
          <w:p w14:paraId="5E82266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75.45</w:t>
            </w:r>
          </w:p>
        </w:tc>
        <w:tc>
          <w:tcPr>
            <w:tcW w:w="372" w:type="pct"/>
            <w:noWrap/>
          </w:tcPr>
          <w:p w14:paraId="4207F098" w14:textId="6EE01BF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5A5D361" w14:textId="269D635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5AB1A1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5.16</w:t>
            </w:r>
          </w:p>
        </w:tc>
        <w:tc>
          <w:tcPr>
            <w:tcW w:w="372" w:type="pct"/>
            <w:noWrap/>
            <w:vAlign w:val="center"/>
          </w:tcPr>
          <w:p w14:paraId="1015974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1.96</w:t>
            </w:r>
          </w:p>
        </w:tc>
        <w:tc>
          <w:tcPr>
            <w:tcW w:w="292" w:type="pct"/>
            <w:noWrap/>
          </w:tcPr>
          <w:p w14:paraId="2758BF2E" w14:textId="7EF9CD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12AB1963" w14:textId="5042761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48F99DFE" w14:textId="20B8684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71F34AD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4173E541" w14:textId="5D85608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142+718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162EBA9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15.20</w:t>
            </w:r>
          </w:p>
        </w:tc>
        <w:tc>
          <w:tcPr>
            <w:tcW w:w="435" w:type="pct"/>
            <w:noWrap/>
            <w:vAlign w:val="center"/>
          </w:tcPr>
          <w:p w14:paraId="19B913B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73.39</w:t>
            </w:r>
          </w:p>
        </w:tc>
        <w:tc>
          <w:tcPr>
            <w:tcW w:w="372" w:type="pct"/>
            <w:noWrap/>
          </w:tcPr>
          <w:p w14:paraId="6C370E2D" w14:textId="60D51B1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727D05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4.96</w:t>
            </w:r>
          </w:p>
        </w:tc>
        <w:tc>
          <w:tcPr>
            <w:tcW w:w="435" w:type="pct"/>
            <w:noWrap/>
            <w:vAlign w:val="center"/>
          </w:tcPr>
          <w:p w14:paraId="6D70FE3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6.45</w:t>
            </w:r>
          </w:p>
        </w:tc>
        <w:tc>
          <w:tcPr>
            <w:tcW w:w="372" w:type="pct"/>
            <w:noWrap/>
          </w:tcPr>
          <w:p w14:paraId="22D53E94" w14:textId="6A7D51D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69CE690A" w14:textId="64B8A0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2EA08418" w14:textId="19F45B6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5EF84FEE" w14:textId="4E64376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B8B063F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334BB2D" w14:textId="75ADEC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142+721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18FD573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15.65</w:t>
            </w:r>
          </w:p>
        </w:tc>
        <w:tc>
          <w:tcPr>
            <w:tcW w:w="435" w:type="pct"/>
            <w:noWrap/>
            <w:vAlign w:val="center"/>
          </w:tcPr>
          <w:p w14:paraId="4A0860E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72.14</w:t>
            </w:r>
          </w:p>
        </w:tc>
        <w:tc>
          <w:tcPr>
            <w:tcW w:w="372" w:type="pct"/>
            <w:noWrap/>
            <w:vAlign w:val="center"/>
          </w:tcPr>
          <w:p w14:paraId="3E797E8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3.71</w:t>
            </w:r>
          </w:p>
        </w:tc>
        <w:tc>
          <w:tcPr>
            <w:tcW w:w="435" w:type="pct"/>
            <w:noWrap/>
            <w:vAlign w:val="center"/>
          </w:tcPr>
          <w:p w14:paraId="55F856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4.70</w:t>
            </w:r>
          </w:p>
        </w:tc>
        <w:tc>
          <w:tcPr>
            <w:tcW w:w="435" w:type="pct"/>
            <w:noWrap/>
            <w:vAlign w:val="center"/>
          </w:tcPr>
          <w:p w14:paraId="330A8D2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3.80</w:t>
            </w:r>
          </w:p>
        </w:tc>
        <w:tc>
          <w:tcPr>
            <w:tcW w:w="372" w:type="pct"/>
            <w:noWrap/>
          </w:tcPr>
          <w:p w14:paraId="36D64692" w14:textId="2C57611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555E1F5C" w14:textId="2F3480C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16E601D6" w14:textId="0C3E235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10E13A6C" w14:textId="46DDDB6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6E7F7FE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F7B5D88" w14:textId="4835E2D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142+726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0ABFD83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12.43</w:t>
            </w:r>
          </w:p>
        </w:tc>
        <w:tc>
          <w:tcPr>
            <w:tcW w:w="435" w:type="pct"/>
            <w:noWrap/>
            <w:vAlign w:val="center"/>
          </w:tcPr>
          <w:p w14:paraId="7CD5829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73.35</w:t>
            </w:r>
          </w:p>
        </w:tc>
        <w:tc>
          <w:tcPr>
            <w:tcW w:w="372" w:type="pct"/>
            <w:noWrap/>
            <w:vAlign w:val="center"/>
          </w:tcPr>
          <w:p w14:paraId="26002DA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  <w:tc>
          <w:tcPr>
            <w:tcW w:w="435" w:type="pct"/>
            <w:noWrap/>
            <w:vAlign w:val="center"/>
          </w:tcPr>
          <w:p w14:paraId="6FE351A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13.77</w:t>
            </w:r>
          </w:p>
        </w:tc>
        <w:tc>
          <w:tcPr>
            <w:tcW w:w="435" w:type="pct"/>
            <w:noWrap/>
            <w:vAlign w:val="center"/>
          </w:tcPr>
          <w:p w14:paraId="7EC15207" w14:textId="564D35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974E43B" w14:textId="6AFE6AC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746497DA" w14:textId="3D52FCD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2228007" w14:textId="33BA353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109673DF" w14:textId="0997936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408FD13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C21BE24" w14:textId="16FDF6B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142+729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588301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13.23</w:t>
            </w:r>
          </w:p>
        </w:tc>
        <w:tc>
          <w:tcPr>
            <w:tcW w:w="435" w:type="pct"/>
            <w:noWrap/>
            <w:vAlign w:val="center"/>
          </w:tcPr>
          <w:p w14:paraId="04A9A10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77.39</w:t>
            </w:r>
          </w:p>
        </w:tc>
        <w:tc>
          <w:tcPr>
            <w:tcW w:w="372" w:type="pct"/>
            <w:noWrap/>
            <w:vAlign w:val="center"/>
          </w:tcPr>
          <w:p w14:paraId="7A922AC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3.88</w:t>
            </w:r>
          </w:p>
        </w:tc>
        <w:tc>
          <w:tcPr>
            <w:tcW w:w="435" w:type="pct"/>
            <w:noWrap/>
            <w:vAlign w:val="center"/>
          </w:tcPr>
          <w:p w14:paraId="548013D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5.05</w:t>
            </w:r>
          </w:p>
        </w:tc>
        <w:tc>
          <w:tcPr>
            <w:tcW w:w="435" w:type="pct"/>
            <w:noWrap/>
            <w:vAlign w:val="center"/>
          </w:tcPr>
          <w:p w14:paraId="50853F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  <w:tc>
          <w:tcPr>
            <w:tcW w:w="372" w:type="pct"/>
            <w:noWrap/>
          </w:tcPr>
          <w:p w14:paraId="22D36E51" w14:textId="27EF65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243BDC0A" w14:textId="262381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27753178" w14:textId="3B2886D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55F78728" w14:textId="1CC9BCF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CE9441F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7E178D3" w14:textId="02627D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142+729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FE515F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11.66</w:t>
            </w:r>
          </w:p>
        </w:tc>
        <w:tc>
          <w:tcPr>
            <w:tcW w:w="435" w:type="pct"/>
            <w:noWrap/>
            <w:vAlign w:val="center"/>
          </w:tcPr>
          <w:p w14:paraId="72885A0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80.78</w:t>
            </w:r>
          </w:p>
        </w:tc>
        <w:tc>
          <w:tcPr>
            <w:tcW w:w="372" w:type="pct"/>
            <w:noWrap/>
          </w:tcPr>
          <w:p w14:paraId="73F1B7D2" w14:textId="177F60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B25DD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7.57</w:t>
            </w:r>
          </w:p>
        </w:tc>
        <w:tc>
          <w:tcPr>
            <w:tcW w:w="435" w:type="pct"/>
            <w:noWrap/>
            <w:vAlign w:val="center"/>
          </w:tcPr>
          <w:p w14:paraId="169CA152" w14:textId="0C9C833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11E5897A" w14:textId="6B62D18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2DD7DA20" w14:textId="490C641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4CD7B812" w14:textId="7B685D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0ABD5818" w14:textId="6DCCA37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2E4B342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BE723F7" w14:textId="5EA773E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142+735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D5B983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15.38</w:t>
            </w:r>
          </w:p>
        </w:tc>
        <w:tc>
          <w:tcPr>
            <w:tcW w:w="435" w:type="pct"/>
            <w:noWrap/>
            <w:vAlign w:val="center"/>
          </w:tcPr>
          <w:p w14:paraId="2DEC506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75.55</w:t>
            </w:r>
          </w:p>
        </w:tc>
        <w:tc>
          <w:tcPr>
            <w:tcW w:w="372" w:type="pct"/>
            <w:noWrap/>
          </w:tcPr>
          <w:p w14:paraId="5DD44226" w14:textId="5915576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2FA8C6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3.53</w:t>
            </w:r>
          </w:p>
        </w:tc>
        <w:tc>
          <w:tcPr>
            <w:tcW w:w="435" w:type="pct"/>
            <w:noWrap/>
            <w:vAlign w:val="center"/>
          </w:tcPr>
          <w:p w14:paraId="50E890F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3.41</w:t>
            </w:r>
          </w:p>
        </w:tc>
        <w:tc>
          <w:tcPr>
            <w:tcW w:w="372" w:type="pct"/>
            <w:noWrap/>
          </w:tcPr>
          <w:p w14:paraId="050E8697" w14:textId="22C5F98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194DF213" w14:textId="2001BED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  <w:vAlign w:val="center"/>
          </w:tcPr>
          <w:p w14:paraId="5E4C849D" w14:textId="7E02933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  <w:vAlign w:val="center"/>
          </w:tcPr>
          <w:p w14:paraId="3888605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2.14(</w:t>
            </w:r>
            <w:proofErr w:type="spellStart"/>
            <w:r>
              <w:rPr>
                <w:sz w:val="18"/>
                <w:szCs w:val="18"/>
              </w:rPr>
              <w:t>Pyr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0783B219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ABDDA04" w14:textId="43D7B59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142+739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6061D2F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20.84</w:t>
            </w:r>
          </w:p>
        </w:tc>
        <w:tc>
          <w:tcPr>
            <w:tcW w:w="435" w:type="pct"/>
            <w:noWrap/>
            <w:vAlign w:val="center"/>
          </w:tcPr>
          <w:p w14:paraId="23E8711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69.57</w:t>
            </w:r>
          </w:p>
        </w:tc>
        <w:tc>
          <w:tcPr>
            <w:tcW w:w="372" w:type="pct"/>
            <w:noWrap/>
          </w:tcPr>
          <w:p w14:paraId="2747E4F0" w14:textId="455F779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C2693A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1.84</w:t>
            </w:r>
          </w:p>
        </w:tc>
        <w:tc>
          <w:tcPr>
            <w:tcW w:w="435" w:type="pct"/>
            <w:noWrap/>
            <w:vAlign w:val="center"/>
          </w:tcPr>
          <w:p w14:paraId="3EFAED3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4.94</w:t>
            </w:r>
          </w:p>
        </w:tc>
        <w:tc>
          <w:tcPr>
            <w:tcW w:w="372" w:type="pct"/>
            <w:noWrap/>
          </w:tcPr>
          <w:p w14:paraId="3B6B53BD" w14:textId="7A7BCC1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1F783DB3" w14:textId="7A51B8A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  <w:vAlign w:val="center"/>
          </w:tcPr>
          <w:p w14:paraId="62E3ACC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2.81</w:t>
            </w:r>
          </w:p>
        </w:tc>
        <w:tc>
          <w:tcPr>
            <w:tcW w:w="905" w:type="pct"/>
            <w:noWrap/>
            <w:vAlign w:val="center"/>
          </w:tcPr>
          <w:p w14:paraId="53693E31" w14:textId="2C264D0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268B588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625429D1" w14:textId="546564A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142+739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1D534B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14.48</w:t>
            </w:r>
          </w:p>
        </w:tc>
        <w:tc>
          <w:tcPr>
            <w:tcW w:w="435" w:type="pct"/>
            <w:noWrap/>
            <w:vAlign w:val="center"/>
          </w:tcPr>
          <w:p w14:paraId="7B54C2C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79.61</w:t>
            </w:r>
          </w:p>
        </w:tc>
        <w:tc>
          <w:tcPr>
            <w:tcW w:w="372" w:type="pct"/>
            <w:noWrap/>
          </w:tcPr>
          <w:p w14:paraId="7DC1F648" w14:textId="50D3181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51210D6" w14:textId="4D50C1E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11C8BC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4.02</w:t>
            </w:r>
          </w:p>
        </w:tc>
        <w:tc>
          <w:tcPr>
            <w:tcW w:w="372" w:type="pct"/>
            <w:noWrap/>
            <w:vAlign w:val="center"/>
          </w:tcPr>
          <w:p w14:paraId="6F2B274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1.88</w:t>
            </w:r>
          </w:p>
        </w:tc>
        <w:tc>
          <w:tcPr>
            <w:tcW w:w="292" w:type="pct"/>
            <w:noWrap/>
          </w:tcPr>
          <w:p w14:paraId="658FEF9E" w14:textId="2E2BFC6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DE86C38" w14:textId="687E154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388C88CB" w14:textId="4803A1F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8C69C62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608D776" w14:textId="4E69FBD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142+740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1C3E6E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14.17</w:t>
            </w:r>
          </w:p>
        </w:tc>
        <w:tc>
          <w:tcPr>
            <w:tcW w:w="435" w:type="pct"/>
            <w:noWrap/>
            <w:vAlign w:val="center"/>
          </w:tcPr>
          <w:p w14:paraId="22111C0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77.57</w:t>
            </w:r>
          </w:p>
        </w:tc>
        <w:tc>
          <w:tcPr>
            <w:tcW w:w="372" w:type="pct"/>
            <w:noWrap/>
          </w:tcPr>
          <w:p w14:paraId="056CA999" w14:textId="52EE4E6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4B3102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5.13</w:t>
            </w:r>
          </w:p>
        </w:tc>
        <w:tc>
          <w:tcPr>
            <w:tcW w:w="435" w:type="pct"/>
            <w:noWrap/>
            <w:vAlign w:val="center"/>
          </w:tcPr>
          <w:p w14:paraId="547EDDB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3.14</w:t>
            </w:r>
          </w:p>
        </w:tc>
        <w:tc>
          <w:tcPr>
            <w:tcW w:w="372" w:type="pct"/>
            <w:noWrap/>
          </w:tcPr>
          <w:p w14:paraId="220D03F3" w14:textId="1B42983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685D3520" w14:textId="64D644C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5ACC0123" w14:textId="0B1A6FF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5F5486DC" w14:textId="104674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8780B22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066A3C1D" w14:textId="79FCCCE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142+740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3490D6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16.52</w:t>
            </w:r>
          </w:p>
        </w:tc>
        <w:tc>
          <w:tcPr>
            <w:tcW w:w="435" w:type="pct"/>
            <w:noWrap/>
            <w:vAlign w:val="center"/>
          </w:tcPr>
          <w:p w14:paraId="3376BFD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75.01</w:t>
            </w:r>
          </w:p>
        </w:tc>
        <w:tc>
          <w:tcPr>
            <w:tcW w:w="372" w:type="pct"/>
            <w:noWrap/>
          </w:tcPr>
          <w:p w14:paraId="6DAB70DA" w14:textId="724D4BE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51546C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4.81</w:t>
            </w:r>
          </w:p>
        </w:tc>
        <w:tc>
          <w:tcPr>
            <w:tcW w:w="435" w:type="pct"/>
            <w:noWrap/>
            <w:vAlign w:val="center"/>
          </w:tcPr>
          <w:p w14:paraId="7C49AD4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3.66</w:t>
            </w:r>
          </w:p>
        </w:tc>
        <w:tc>
          <w:tcPr>
            <w:tcW w:w="372" w:type="pct"/>
            <w:noWrap/>
          </w:tcPr>
          <w:p w14:paraId="3189DE07" w14:textId="1A65A72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11178CFC" w14:textId="48CB1D1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4F885C3D" w14:textId="33291BC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3D476EF2" w14:textId="4B1C9D1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6374D9A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305013A9" w14:textId="23C3E48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0B0EFB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8.87</w:t>
            </w:r>
          </w:p>
        </w:tc>
        <w:tc>
          <w:tcPr>
            <w:tcW w:w="435" w:type="pct"/>
            <w:noWrap/>
            <w:vAlign w:val="center"/>
          </w:tcPr>
          <w:p w14:paraId="58C23EE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70.32</w:t>
            </w:r>
          </w:p>
        </w:tc>
        <w:tc>
          <w:tcPr>
            <w:tcW w:w="372" w:type="pct"/>
            <w:noWrap/>
          </w:tcPr>
          <w:p w14:paraId="2EF4C0B9" w14:textId="2D23197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E923CA4" w14:textId="3693A3F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B2D4BB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14.13</w:t>
            </w:r>
          </w:p>
        </w:tc>
        <w:tc>
          <w:tcPr>
            <w:tcW w:w="372" w:type="pct"/>
            <w:noWrap/>
          </w:tcPr>
          <w:p w14:paraId="23BDF010" w14:textId="5906497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48AF6E14" w14:textId="613D5B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  <w:vAlign w:val="center"/>
          </w:tcPr>
          <w:p w14:paraId="0D1ECE0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4.11</w:t>
            </w:r>
          </w:p>
        </w:tc>
        <w:tc>
          <w:tcPr>
            <w:tcW w:w="905" w:type="pct"/>
            <w:noWrap/>
            <w:vAlign w:val="center"/>
          </w:tcPr>
          <w:p w14:paraId="71D3D24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2.57(</w:t>
            </w:r>
            <w:proofErr w:type="spellStart"/>
            <w:r>
              <w:rPr>
                <w:sz w:val="18"/>
                <w:szCs w:val="18"/>
              </w:rPr>
              <w:t>Pyr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3B22BBA9" w14:textId="77777777" w:rsidTr="00E45415">
        <w:trPr>
          <w:trHeight w:val="315"/>
        </w:trPr>
        <w:tc>
          <w:tcPr>
            <w:tcW w:w="946" w:type="pct"/>
            <w:noWrap/>
            <w:vAlign w:val="center"/>
          </w:tcPr>
          <w:p w14:paraId="72A8FC5C" w14:textId="09E884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7E6597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16.04</w:t>
            </w:r>
          </w:p>
        </w:tc>
        <w:tc>
          <w:tcPr>
            <w:tcW w:w="435" w:type="pct"/>
            <w:noWrap/>
            <w:vAlign w:val="center"/>
          </w:tcPr>
          <w:p w14:paraId="3B02465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75.79</w:t>
            </w:r>
          </w:p>
        </w:tc>
        <w:tc>
          <w:tcPr>
            <w:tcW w:w="372" w:type="pct"/>
            <w:noWrap/>
          </w:tcPr>
          <w:p w14:paraId="6151BFAA" w14:textId="3828E19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832B5D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3.82</w:t>
            </w:r>
          </w:p>
        </w:tc>
        <w:tc>
          <w:tcPr>
            <w:tcW w:w="435" w:type="pct"/>
            <w:noWrap/>
            <w:vAlign w:val="center"/>
          </w:tcPr>
          <w:p w14:paraId="6C771E8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4.35</w:t>
            </w:r>
          </w:p>
        </w:tc>
        <w:tc>
          <w:tcPr>
            <w:tcW w:w="372" w:type="pct"/>
            <w:noWrap/>
          </w:tcPr>
          <w:p w14:paraId="30DBBD19" w14:textId="1363CA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noWrap/>
          </w:tcPr>
          <w:p w14:paraId="78F232A2" w14:textId="7658BC1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noWrap/>
          </w:tcPr>
          <w:p w14:paraId="7E8D66C9" w14:textId="453597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noWrap/>
          </w:tcPr>
          <w:p w14:paraId="11AD29A1" w14:textId="3403CF2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890E37A" w14:textId="77777777" w:rsidTr="00E45415">
        <w:trPr>
          <w:trHeight w:val="315"/>
        </w:trPr>
        <w:tc>
          <w:tcPr>
            <w:tcW w:w="946" w:type="pct"/>
            <w:tcBorders>
              <w:bottom w:val="single" w:sz="4" w:space="0" w:color="auto"/>
            </w:tcBorders>
            <w:noWrap/>
            <w:vAlign w:val="center"/>
          </w:tcPr>
          <w:p w14:paraId="3E8628BF" w14:textId="112F816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3BD605D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12.07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1CAC17B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78.28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noWrap/>
            <w:vAlign w:val="center"/>
          </w:tcPr>
          <w:p w14:paraId="1116FAA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0.15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3999FE4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6.80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63BDCDE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2.70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noWrap/>
          </w:tcPr>
          <w:p w14:paraId="0391E3E7" w14:textId="668361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noWrap/>
          </w:tcPr>
          <w:p w14:paraId="0EE0D07D" w14:textId="594017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noWrap/>
          </w:tcPr>
          <w:p w14:paraId="61AB0E65" w14:textId="0AC91BD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noWrap/>
          </w:tcPr>
          <w:p w14:paraId="7A54215D" w14:textId="603CD66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8A903FC" w14:textId="77777777" w:rsidR="006540ED" w:rsidRDefault="00000000">
      <w:pPr>
        <w:autoSpaceDE w:val="0"/>
        <w:autoSpaceDN w:val="0"/>
        <w:adjustRightInd w:val="0"/>
        <w:snapToGrid w:val="0"/>
        <w:rPr>
          <w:i/>
          <w:sz w:val="21"/>
          <w:szCs w:val="21"/>
        </w:rPr>
        <w:sectPr w:rsidR="006540ED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26"/>
        </w:sectPr>
      </w:pPr>
      <w:r>
        <w:rPr>
          <w:i/>
          <w:sz w:val="21"/>
          <w:szCs w:val="21"/>
        </w:rPr>
        <w:t>(Continued on next page)</w:t>
      </w:r>
    </w:p>
    <w:p w14:paraId="070AE4DE" w14:textId="77777777" w:rsidR="006540ED" w:rsidRDefault="00000000">
      <w:pPr>
        <w:autoSpaceDE w:val="0"/>
        <w:autoSpaceDN w:val="0"/>
        <w:adjustRightInd w:val="0"/>
        <w:snapToGrid w:val="0"/>
        <w:rPr>
          <w:sz w:val="21"/>
          <w:szCs w:val="21"/>
        </w:rPr>
      </w:pPr>
      <w:r>
        <w:rPr>
          <w:i/>
          <w:sz w:val="21"/>
          <w:szCs w:val="21"/>
        </w:rPr>
        <w:lastRenderedPageBreak/>
        <w:t>(Continued)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82"/>
        <w:gridCol w:w="811"/>
        <w:gridCol w:w="811"/>
        <w:gridCol w:w="811"/>
        <w:gridCol w:w="813"/>
        <w:gridCol w:w="681"/>
        <w:gridCol w:w="681"/>
        <w:gridCol w:w="813"/>
        <w:gridCol w:w="813"/>
        <w:gridCol w:w="1736"/>
      </w:tblGrid>
      <w:tr w:rsidR="006540ED" w14:paraId="3EB11BC2" w14:textId="77777777" w:rsidTr="00E45415">
        <w:trPr>
          <w:trHeight w:val="315"/>
        </w:trPr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FAD81D" w14:textId="58173B0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41A49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16.25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54A08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71.87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9E58B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4.13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BF4FB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4.61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62A98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3.14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0F6049" w14:textId="167D12C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EDB719" w14:textId="5746241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96072F" w14:textId="38E2C7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9E6C65" w14:textId="6F0077E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4FD5CEB" w14:textId="77777777" w:rsidTr="00E45415">
        <w:trPr>
          <w:trHeight w:val="315"/>
        </w:trPr>
        <w:tc>
          <w:tcPr>
            <w:tcW w:w="914" w:type="pct"/>
            <w:tcBorders>
              <w:top w:val="single" w:sz="4" w:space="0" w:color="auto"/>
            </w:tcBorders>
            <w:noWrap/>
            <w:vAlign w:val="center"/>
          </w:tcPr>
          <w:p w14:paraId="2B82BCBE" w14:textId="0005596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142+757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vAlign w:val="center"/>
          </w:tcPr>
          <w:p w14:paraId="518F81A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16.61</w:t>
            </w: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vAlign w:val="center"/>
          </w:tcPr>
          <w:p w14:paraId="096D486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75.38</w:t>
            </w: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vAlign w:val="center"/>
          </w:tcPr>
          <w:p w14:paraId="407F200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7.41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</w:tcPr>
          <w:p w14:paraId="67FCCED6" w14:textId="68436E9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tcBorders>
              <w:top w:val="single" w:sz="4" w:space="0" w:color="auto"/>
            </w:tcBorders>
            <w:noWrap/>
            <w:vAlign w:val="center"/>
          </w:tcPr>
          <w:p w14:paraId="6897D2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0.61</w:t>
            </w:r>
          </w:p>
        </w:tc>
        <w:tc>
          <w:tcPr>
            <w:tcW w:w="349" w:type="pct"/>
            <w:tcBorders>
              <w:top w:val="single" w:sz="4" w:space="0" w:color="auto"/>
            </w:tcBorders>
            <w:noWrap/>
            <w:vAlign w:val="center"/>
          </w:tcPr>
          <w:p w14:paraId="23686618" w14:textId="7DF6EDE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</w:tcPr>
          <w:p w14:paraId="77215F96" w14:textId="0511841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</w:tcPr>
          <w:p w14:paraId="565CF886" w14:textId="0C056A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tcBorders>
              <w:top w:val="single" w:sz="4" w:space="0" w:color="auto"/>
            </w:tcBorders>
            <w:noWrap/>
          </w:tcPr>
          <w:p w14:paraId="47B71069" w14:textId="46C647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0172596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6E275DF" w14:textId="3FAE80E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08D09EF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14.58</w:t>
            </w:r>
          </w:p>
        </w:tc>
        <w:tc>
          <w:tcPr>
            <w:tcW w:w="416" w:type="pct"/>
            <w:noWrap/>
            <w:vAlign w:val="center"/>
          </w:tcPr>
          <w:p w14:paraId="466F30F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79.70</w:t>
            </w:r>
          </w:p>
        </w:tc>
        <w:tc>
          <w:tcPr>
            <w:tcW w:w="416" w:type="pct"/>
            <w:noWrap/>
          </w:tcPr>
          <w:p w14:paraId="32B729C9" w14:textId="2493FE2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7CACF9F" w14:textId="5C88F42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7A8BEB2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2.93</w:t>
            </w:r>
          </w:p>
        </w:tc>
        <w:tc>
          <w:tcPr>
            <w:tcW w:w="349" w:type="pct"/>
            <w:noWrap/>
            <w:vAlign w:val="center"/>
          </w:tcPr>
          <w:p w14:paraId="64C993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2.80</w:t>
            </w:r>
          </w:p>
        </w:tc>
        <w:tc>
          <w:tcPr>
            <w:tcW w:w="417" w:type="pct"/>
            <w:noWrap/>
          </w:tcPr>
          <w:p w14:paraId="2427EA73" w14:textId="0D0B76E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A59FB12" w14:textId="0BDD43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901AB58" w14:textId="4278247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49C180F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309C470" w14:textId="161B02A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142+758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28C1A11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11.16</w:t>
            </w:r>
          </w:p>
        </w:tc>
        <w:tc>
          <w:tcPr>
            <w:tcW w:w="416" w:type="pct"/>
            <w:noWrap/>
            <w:vAlign w:val="center"/>
          </w:tcPr>
          <w:p w14:paraId="274E46E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83.54</w:t>
            </w:r>
          </w:p>
        </w:tc>
        <w:tc>
          <w:tcPr>
            <w:tcW w:w="416" w:type="pct"/>
            <w:noWrap/>
          </w:tcPr>
          <w:p w14:paraId="0103D2D6" w14:textId="2541A7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0ABBFBF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3.07</w:t>
            </w:r>
          </w:p>
        </w:tc>
        <w:tc>
          <w:tcPr>
            <w:tcW w:w="349" w:type="pct"/>
            <w:noWrap/>
            <w:vAlign w:val="center"/>
          </w:tcPr>
          <w:p w14:paraId="68BDEA4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2.23</w:t>
            </w:r>
          </w:p>
        </w:tc>
        <w:tc>
          <w:tcPr>
            <w:tcW w:w="349" w:type="pct"/>
            <w:noWrap/>
          </w:tcPr>
          <w:p w14:paraId="58D09571" w14:textId="62BCC8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501FFB1" w14:textId="7F6F923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8BB1BDE" w14:textId="764A62C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4D28E312" w14:textId="1EBD9D0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AAA88F9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6353CE37" w14:textId="6B3D084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142+764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211AFAD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10.84</w:t>
            </w:r>
          </w:p>
        </w:tc>
        <w:tc>
          <w:tcPr>
            <w:tcW w:w="416" w:type="pct"/>
            <w:noWrap/>
            <w:vAlign w:val="center"/>
          </w:tcPr>
          <w:p w14:paraId="23168C7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81.39</w:t>
            </w:r>
          </w:p>
        </w:tc>
        <w:tc>
          <w:tcPr>
            <w:tcW w:w="416" w:type="pct"/>
            <w:noWrap/>
            <w:vAlign w:val="center"/>
          </w:tcPr>
          <w:p w14:paraId="331749B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2.63</w:t>
            </w:r>
          </w:p>
        </w:tc>
        <w:tc>
          <w:tcPr>
            <w:tcW w:w="417" w:type="pct"/>
            <w:noWrap/>
            <w:vAlign w:val="center"/>
          </w:tcPr>
          <w:p w14:paraId="1F7473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2.99</w:t>
            </w:r>
          </w:p>
        </w:tc>
        <w:tc>
          <w:tcPr>
            <w:tcW w:w="349" w:type="pct"/>
            <w:noWrap/>
            <w:vAlign w:val="center"/>
          </w:tcPr>
          <w:p w14:paraId="5192575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2.16</w:t>
            </w:r>
          </w:p>
        </w:tc>
        <w:tc>
          <w:tcPr>
            <w:tcW w:w="349" w:type="pct"/>
            <w:noWrap/>
          </w:tcPr>
          <w:p w14:paraId="762DD223" w14:textId="1F74631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6E37CA1" w14:textId="4F0B34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0310653" w14:textId="7BDD06E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23CC9631" w14:textId="695F798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0458CE0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7B55BAFB" w14:textId="0EC527C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142+764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22F3193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15.93</w:t>
            </w:r>
          </w:p>
        </w:tc>
        <w:tc>
          <w:tcPr>
            <w:tcW w:w="416" w:type="pct"/>
            <w:noWrap/>
            <w:vAlign w:val="center"/>
          </w:tcPr>
          <w:p w14:paraId="631AE0F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75.79</w:t>
            </w:r>
          </w:p>
        </w:tc>
        <w:tc>
          <w:tcPr>
            <w:tcW w:w="416" w:type="pct"/>
            <w:noWrap/>
          </w:tcPr>
          <w:p w14:paraId="193648D7" w14:textId="3C92BB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52952E6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2.52</w:t>
            </w:r>
          </w:p>
        </w:tc>
        <w:tc>
          <w:tcPr>
            <w:tcW w:w="349" w:type="pct"/>
            <w:noWrap/>
            <w:vAlign w:val="center"/>
          </w:tcPr>
          <w:p w14:paraId="40221E8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3.32</w:t>
            </w:r>
          </w:p>
        </w:tc>
        <w:tc>
          <w:tcPr>
            <w:tcW w:w="349" w:type="pct"/>
            <w:noWrap/>
            <w:vAlign w:val="center"/>
          </w:tcPr>
          <w:p w14:paraId="77F902B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2.44</w:t>
            </w:r>
          </w:p>
        </w:tc>
        <w:tc>
          <w:tcPr>
            <w:tcW w:w="417" w:type="pct"/>
            <w:noWrap/>
          </w:tcPr>
          <w:p w14:paraId="26EA2E1A" w14:textId="641FCF4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00F76C99" w14:textId="336079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2F0DD232" w14:textId="17114E9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86D253C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473A4202" w14:textId="0E004F9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142+769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2103139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8.67</w:t>
            </w:r>
          </w:p>
        </w:tc>
        <w:tc>
          <w:tcPr>
            <w:tcW w:w="416" w:type="pct"/>
            <w:noWrap/>
            <w:vAlign w:val="center"/>
          </w:tcPr>
          <w:p w14:paraId="0E13E2B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78.78</w:t>
            </w:r>
          </w:p>
        </w:tc>
        <w:tc>
          <w:tcPr>
            <w:tcW w:w="416" w:type="pct"/>
            <w:noWrap/>
          </w:tcPr>
          <w:p w14:paraId="2BED9CA3" w14:textId="3CFA4D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559EF35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12.55</w:t>
            </w:r>
          </w:p>
        </w:tc>
        <w:tc>
          <w:tcPr>
            <w:tcW w:w="349" w:type="pct"/>
            <w:noWrap/>
          </w:tcPr>
          <w:p w14:paraId="4DEAB13D" w14:textId="696F210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3F9E606E" w14:textId="675291B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9E62BAF" w14:textId="65ACC53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E26BC9A" w14:textId="301791F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3F1E4C97" w14:textId="1348BF8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6951484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5E3A233F" w14:textId="68E75F8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776707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19.33</w:t>
            </w:r>
          </w:p>
        </w:tc>
        <w:tc>
          <w:tcPr>
            <w:tcW w:w="416" w:type="pct"/>
            <w:noWrap/>
            <w:vAlign w:val="center"/>
          </w:tcPr>
          <w:p w14:paraId="4694846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71.22</w:t>
            </w:r>
          </w:p>
        </w:tc>
        <w:tc>
          <w:tcPr>
            <w:tcW w:w="416" w:type="pct"/>
            <w:noWrap/>
            <w:vAlign w:val="center"/>
          </w:tcPr>
          <w:p w14:paraId="4AA8A9C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6.19</w:t>
            </w:r>
          </w:p>
        </w:tc>
        <w:tc>
          <w:tcPr>
            <w:tcW w:w="417" w:type="pct"/>
            <w:noWrap/>
            <w:vAlign w:val="center"/>
          </w:tcPr>
          <w:p w14:paraId="4385236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3.27</w:t>
            </w:r>
          </w:p>
        </w:tc>
        <w:tc>
          <w:tcPr>
            <w:tcW w:w="349" w:type="pct"/>
            <w:noWrap/>
          </w:tcPr>
          <w:p w14:paraId="65AB515F" w14:textId="0F478EB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785DA37E" w14:textId="473AB47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B560DE3" w14:textId="3229CC4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6F5F93B4" w14:textId="088E056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40B26337" w14:textId="4B72ED5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1096CD8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7040D621" w14:textId="13079B5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0263A97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16.21</w:t>
            </w:r>
          </w:p>
        </w:tc>
        <w:tc>
          <w:tcPr>
            <w:tcW w:w="416" w:type="pct"/>
            <w:noWrap/>
            <w:vAlign w:val="center"/>
          </w:tcPr>
          <w:p w14:paraId="4468653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69.48</w:t>
            </w:r>
          </w:p>
        </w:tc>
        <w:tc>
          <w:tcPr>
            <w:tcW w:w="416" w:type="pct"/>
            <w:noWrap/>
            <w:vAlign w:val="center"/>
          </w:tcPr>
          <w:p w14:paraId="73FEB60F" w14:textId="25DF1AB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0D9B433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10.60</w:t>
            </w:r>
          </w:p>
        </w:tc>
        <w:tc>
          <w:tcPr>
            <w:tcW w:w="349" w:type="pct"/>
            <w:noWrap/>
          </w:tcPr>
          <w:p w14:paraId="186DEF25" w14:textId="7B0FDA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4C7C1C55" w14:textId="2A2E330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057C411" w14:textId="4968F7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2099C30" w14:textId="5AEDABC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55B9B96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3.72(Cal)</w:t>
            </w:r>
          </w:p>
        </w:tc>
      </w:tr>
      <w:tr w:rsidR="006540ED" w14:paraId="3929822E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71A1738E" w14:textId="6AE4873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16" w:type="pct"/>
            <w:noWrap/>
            <w:vAlign w:val="center"/>
          </w:tcPr>
          <w:p w14:paraId="59DB0DA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13.40</w:t>
            </w:r>
          </w:p>
        </w:tc>
        <w:tc>
          <w:tcPr>
            <w:tcW w:w="416" w:type="pct"/>
            <w:noWrap/>
            <w:vAlign w:val="center"/>
          </w:tcPr>
          <w:p w14:paraId="43A80EF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73.39</w:t>
            </w:r>
          </w:p>
        </w:tc>
        <w:tc>
          <w:tcPr>
            <w:tcW w:w="416" w:type="pct"/>
            <w:noWrap/>
            <w:vAlign w:val="center"/>
          </w:tcPr>
          <w:p w14:paraId="2154171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6.98</w:t>
            </w:r>
          </w:p>
        </w:tc>
        <w:tc>
          <w:tcPr>
            <w:tcW w:w="417" w:type="pct"/>
            <w:noWrap/>
            <w:vAlign w:val="center"/>
          </w:tcPr>
          <w:p w14:paraId="3207A28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5.15</w:t>
            </w:r>
          </w:p>
        </w:tc>
        <w:tc>
          <w:tcPr>
            <w:tcW w:w="349" w:type="pct"/>
            <w:noWrap/>
            <w:vAlign w:val="center"/>
          </w:tcPr>
          <w:p w14:paraId="69F2091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1.08</w:t>
            </w:r>
          </w:p>
        </w:tc>
        <w:tc>
          <w:tcPr>
            <w:tcW w:w="349" w:type="pct"/>
            <w:noWrap/>
          </w:tcPr>
          <w:p w14:paraId="0553126B" w14:textId="5C23A4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EF657A7" w14:textId="5E675E2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B8D9822" w14:textId="3E9320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72120A7E" w14:textId="2D4773A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6668A8F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873E2AD" w14:textId="292BFAA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416" w:type="pct"/>
            <w:noWrap/>
            <w:vAlign w:val="center"/>
          </w:tcPr>
          <w:p w14:paraId="60CBB0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17.73</w:t>
            </w:r>
          </w:p>
        </w:tc>
        <w:tc>
          <w:tcPr>
            <w:tcW w:w="416" w:type="pct"/>
            <w:noWrap/>
            <w:vAlign w:val="center"/>
          </w:tcPr>
          <w:p w14:paraId="0145048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70.50</w:t>
            </w:r>
          </w:p>
        </w:tc>
        <w:tc>
          <w:tcPr>
            <w:tcW w:w="416" w:type="pct"/>
            <w:noWrap/>
            <w:vAlign w:val="center"/>
          </w:tcPr>
          <w:p w14:paraId="4FCAC3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4.13</w:t>
            </w:r>
          </w:p>
        </w:tc>
        <w:tc>
          <w:tcPr>
            <w:tcW w:w="417" w:type="pct"/>
            <w:noWrap/>
            <w:vAlign w:val="center"/>
          </w:tcPr>
          <w:p w14:paraId="30AD4D1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7.64</w:t>
            </w:r>
          </w:p>
        </w:tc>
        <w:tc>
          <w:tcPr>
            <w:tcW w:w="349" w:type="pct"/>
            <w:noWrap/>
          </w:tcPr>
          <w:p w14:paraId="03725654" w14:textId="173B82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54667D20" w14:textId="6100CA2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ADB1FB2" w14:textId="76594D5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35BDF28" w14:textId="5AF985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368CE629" w14:textId="31858F3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D91E852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6DE7DB8" w14:textId="6BD35F9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142+775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1089D9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12.84</w:t>
            </w:r>
          </w:p>
        </w:tc>
        <w:tc>
          <w:tcPr>
            <w:tcW w:w="416" w:type="pct"/>
            <w:noWrap/>
            <w:vAlign w:val="center"/>
          </w:tcPr>
          <w:p w14:paraId="136FC56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74.52</w:t>
            </w:r>
          </w:p>
        </w:tc>
        <w:tc>
          <w:tcPr>
            <w:tcW w:w="416" w:type="pct"/>
            <w:noWrap/>
            <w:vAlign w:val="center"/>
          </w:tcPr>
          <w:p w14:paraId="41F4727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3.45</w:t>
            </w:r>
          </w:p>
        </w:tc>
        <w:tc>
          <w:tcPr>
            <w:tcW w:w="417" w:type="pct"/>
            <w:noWrap/>
            <w:vAlign w:val="center"/>
          </w:tcPr>
          <w:p w14:paraId="59D8BAC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7.63</w:t>
            </w:r>
          </w:p>
        </w:tc>
        <w:tc>
          <w:tcPr>
            <w:tcW w:w="349" w:type="pct"/>
            <w:noWrap/>
          </w:tcPr>
          <w:p w14:paraId="6A81C220" w14:textId="2707B37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0F0126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1.56</w:t>
            </w:r>
          </w:p>
        </w:tc>
        <w:tc>
          <w:tcPr>
            <w:tcW w:w="417" w:type="pct"/>
            <w:noWrap/>
          </w:tcPr>
          <w:p w14:paraId="3A1DDE86" w14:textId="6D7CEDA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6EE82B0" w14:textId="6CB6824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271862C5" w14:textId="30AFB5E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B5FEF25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18A79F1" w14:textId="5FE1507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0874D89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19.58</w:t>
            </w:r>
          </w:p>
        </w:tc>
        <w:tc>
          <w:tcPr>
            <w:tcW w:w="416" w:type="pct"/>
            <w:noWrap/>
            <w:vAlign w:val="center"/>
          </w:tcPr>
          <w:p w14:paraId="05A6AC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73.98</w:t>
            </w:r>
          </w:p>
        </w:tc>
        <w:tc>
          <w:tcPr>
            <w:tcW w:w="416" w:type="pct"/>
            <w:noWrap/>
          </w:tcPr>
          <w:p w14:paraId="6626C841" w14:textId="61D94D0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78DD440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3.21</w:t>
            </w:r>
          </w:p>
        </w:tc>
        <w:tc>
          <w:tcPr>
            <w:tcW w:w="349" w:type="pct"/>
            <w:noWrap/>
            <w:vAlign w:val="center"/>
          </w:tcPr>
          <w:p w14:paraId="5B876EE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3.24</w:t>
            </w:r>
          </w:p>
        </w:tc>
        <w:tc>
          <w:tcPr>
            <w:tcW w:w="349" w:type="pct"/>
            <w:noWrap/>
          </w:tcPr>
          <w:p w14:paraId="75B73E5B" w14:textId="686E122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1E0151C" w14:textId="61BAB2D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C9683F3" w14:textId="526AB7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1550E4A3" w14:textId="6302C6A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383AC59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A66458C" w14:textId="7C8B545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1086BCF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18.59</w:t>
            </w:r>
          </w:p>
        </w:tc>
        <w:tc>
          <w:tcPr>
            <w:tcW w:w="416" w:type="pct"/>
            <w:noWrap/>
            <w:vAlign w:val="center"/>
          </w:tcPr>
          <w:p w14:paraId="1C0B1C0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77.99</w:t>
            </w:r>
          </w:p>
        </w:tc>
        <w:tc>
          <w:tcPr>
            <w:tcW w:w="416" w:type="pct"/>
            <w:noWrap/>
          </w:tcPr>
          <w:p w14:paraId="714008E5" w14:textId="0830B5B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40A221C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3.42</w:t>
            </w:r>
          </w:p>
        </w:tc>
        <w:tc>
          <w:tcPr>
            <w:tcW w:w="349" w:type="pct"/>
            <w:noWrap/>
            <w:vAlign w:val="center"/>
          </w:tcPr>
          <w:p w14:paraId="26F7321A" w14:textId="4FB771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7449E29D" w14:textId="4B7D29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18792B3" w14:textId="1BB2E95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913CBFF" w14:textId="39AF99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6785CFD9" w14:textId="20AE572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1E9FA28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D77971E" w14:textId="5B53336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2FED2A0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13.87</w:t>
            </w:r>
          </w:p>
        </w:tc>
        <w:tc>
          <w:tcPr>
            <w:tcW w:w="416" w:type="pct"/>
            <w:noWrap/>
            <w:vAlign w:val="center"/>
          </w:tcPr>
          <w:p w14:paraId="3870FC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73.72</w:t>
            </w:r>
          </w:p>
        </w:tc>
        <w:tc>
          <w:tcPr>
            <w:tcW w:w="416" w:type="pct"/>
            <w:noWrap/>
            <w:vAlign w:val="center"/>
          </w:tcPr>
          <w:p w14:paraId="6185EF7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3.17</w:t>
            </w:r>
          </w:p>
        </w:tc>
        <w:tc>
          <w:tcPr>
            <w:tcW w:w="417" w:type="pct"/>
            <w:noWrap/>
            <w:vAlign w:val="center"/>
          </w:tcPr>
          <w:p w14:paraId="6A412BE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</w:p>
        </w:tc>
        <w:tc>
          <w:tcPr>
            <w:tcW w:w="349" w:type="pct"/>
            <w:noWrap/>
            <w:vAlign w:val="center"/>
          </w:tcPr>
          <w:p w14:paraId="613F390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1.60</w:t>
            </w:r>
          </w:p>
        </w:tc>
        <w:tc>
          <w:tcPr>
            <w:tcW w:w="349" w:type="pct"/>
            <w:noWrap/>
          </w:tcPr>
          <w:p w14:paraId="517BAD24" w14:textId="21E829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0AE11A0" w14:textId="62956B3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00E6EEE9" w14:textId="193FAC2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3668149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6.31(</w:t>
            </w:r>
            <w:proofErr w:type="spellStart"/>
            <w:r>
              <w:rPr>
                <w:sz w:val="18"/>
                <w:szCs w:val="18"/>
              </w:rPr>
              <w:t>Prl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0445CC2F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82EC306" w14:textId="3ABBEEF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54FC85A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10.79</w:t>
            </w:r>
          </w:p>
        </w:tc>
        <w:tc>
          <w:tcPr>
            <w:tcW w:w="416" w:type="pct"/>
            <w:noWrap/>
            <w:vAlign w:val="center"/>
          </w:tcPr>
          <w:p w14:paraId="769F8A7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70.86</w:t>
            </w:r>
          </w:p>
        </w:tc>
        <w:tc>
          <w:tcPr>
            <w:tcW w:w="416" w:type="pct"/>
            <w:noWrap/>
            <w:vAlign w:val="center"/>
          </w:tcPr>
          <w:p w14:paraId="6190DA2A" w14:textId="56CC612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0D0E67B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4.07</w:t>
            </w:r>
          </w:p>
        </w:tc>
        <w:tc>
          <w:tcPr>
            <w:tcW w:w="349" w:type="pct"/>
            <w:noWrap/>
            <w:vAlign w:val="center"/>
          </w:tcPr>
          <w:p w14:paraId="7CAE4F0A" w14:textId="79B8486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461B383B" w14:textId="2DBE371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1D49042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11.77</w:t>
            </w:r>
          </w:p>
        </w:tc>
        <w:tc>
          <w:tcPr>
            <w:tcW w:w="417" w:type="pct"/>
            <w:noWrap/>
          </w:tcPr>
          <w:p w14:paraId="15321CE6" w14:textId="755527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3E8B624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2.52(</w:t>
            </w:r>
            <w:proofErr w:type="spellStart"/>
            <w:r>
              <w:rPr>
                <w:sz w:val="18"/>
                <w:szCs w:val="18"/>
              </w:rPr>
              <w:t>Lz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6A083245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4B6D5C2" w14:textId="5EC9186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75332D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14.22</w:t>
            </w:r>
          </w:p>
        </w:tc>
        <w:tc>
          <w:tcPr>
            <w:tcW w:w="416" w:type="pct"/>
            <w:noWrap/>
            <w:vAlign w:val="center"/>
          </w:tcPr>
          <w:p w14:paraId="4758C59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75.78</w:t>
            </w:r>
          </w:p>
        </w:tc>
        <w:tc>
          <w:tcPr>
            <w:tcW w:w="416" w:type="pct"/>
            <w:noWrap/>
            <w:vAlign w:val="center"/>
          </w:tcPr>
          <w:p w14:paraId="33A09B7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417" w:type="pct"/>
            <w:noWrap/>
            <w:vAlign w:val="center"/>
          </w:tcPr>
          <w:p w14:paraId="33787F1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6.77</w:t>
            </w:r>
          </w:p>
        </w:tc>
        <w:tc>
          <w:tcPr>
            <w:tcW w:w="349" w:type="pct"/>
            <w:noWrap/>
            <w:vAlign w:val="center"/>
          </w:tcPr>
          <w:p w14:paraId="30AF85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2.91</w:t>
            </w:r>
          </w:p>
        </w:tc>
        <w:tc>
          <w:tcPr>
            <w:tcW w:w="349" w:type="pct"/>
            <w:noWrap/>
          </w:tcPr>
          <w:p w14:paraId="589E3655" w14:textId="63BA4E9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8973A43" w14:textId="7D658D2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6CA2FEF1" w14:textId="3BE622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441B6540" w14:textId="06D4233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3FEA235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577D8218" w14:textId="1357F8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142+789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04F4A45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15.71</w:t>
            </w:r>
          </w:p>
        </w:tc>
        <w:tc>
          <w:tcPr>
            <w:tcW w:w="416" w:type="pct"/>
            <w:noWrap/>
            <w:vAlign w:val="center"/>
          </w:tcPr>
          <w:p w14:paraId="385089D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73.94</w:t>
            </w:r>
          </w:p>
        </w:tc>
        <w:tc>
          <w:tcPr>
            <w:tcW w:w="416" w:type="pct"/>
            <w:noWrap/>
            <w:vAlign w:val="center"/>
          </w:tcPr>
          <w:p w14:paraId="04C51C2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2.68</w:t>
            </w:r>
          </w:p>
        </w:tc>
        <w:tc>
          <w:tcPr>
            <w:tcW w:w="417" w:type="pct"/>
            <w:noWrap/>
            <w:vAlign w:val="center"/>
          </w:tcPr>
          <w:p w14:paraId="18D6DC1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4.41</w:t>
            </w:r>
          </w:p>
        </w:tc>
        <w:tc>
          <w:tcPr>
            <w:tcW w:w="349" w:type="pct"/>
            <w:noWrap/>
            <w:vAlign w:val="center"/>
          </w:tcPr>
          <w:p w14:paraId="05C62DD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3.25</w:t>
            </w:r>
          </w:p>
        </w:tc>
        <w:tc>
          <w:tcPr>
            <w:tcW w:w="349" w:type="pct"/>
            <w:noWrap/>
          </w:tcPr>
          <w:p w14:paraId="1ED9F9AF" w14:textId="30DBB87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B4C8139" w14:textId="783FB74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1062899" w14:textId="3F6795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4503499" w14:textId="03EBE14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AABB766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7AA18FCF" w14:textId="0B2E0C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231700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12.39</w:t>
            </w:r>
          </w:p>
        </w:tc>
        <w:tc>
          <w:tcPr>
            <w:tcW w:w="416" w:type="pct"/>
            <w:noWrap/>
            <w:vAlign w:val="center"/>
          </w:tcPr>
          <w:p w14:paraId="446C6BE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76.61</w:t>
            </w:r>
          </w:p>
        </w:tc>
        <w:tc>
          <w:tcPr>
            <w:tcW w:w="416" w:type="pct"/>
            <w:noWrap/>
            <w:vAlign w:val="center"/>
          </w:tcPr>
          <w:p w14:paraId="0E74FB3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5.03</w:t>
            </w:r>
          </w:p>
        </w:tc>
        <w:tc>
          <w:tcPr>
            <w:tcW w:w="417" w:type="pct"/>
            <w:noWrap/>
            <w:vAlign w:val="center"/>
          </w:tcPr>
          <w:p w14:paraId="38D6A64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2.17</w:t>
            </w:r>
          </w:p>
        </w:tc>
        <w:tc>
          <w:tcPr>
            <w:tcW w:w="349" w:type="pct"/>
            <w:noWrap/>
            <w:vAlign w:val="center"/>
          </w:tcPr>
          <w:p w14:paraId="1DB5D33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2.65</w:t>
            </w:r>
          </w:p>
        </w:tc>
        <w:tc>
          <w:tcPr>
            <w:tcW w:w="349" w:type="pct"/>
            <w:noWrap/>
            <w:vAlign w:val="center"/>
          </w:tcPr>
          <w:p w14:paraId="63742A7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1.16</w:t>
            </w:r>
          </w:p>
        </w:tc>
        <w:tc>
          <w:tcPr>
            <w:tcW w:w="417" w:type="pct"/>
            <w:noWrap/>
          </w:tcPr>
          <w:p w14:paraId="7A8DD006" w14:textId="00A45A1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D726A3F" w14:textId="3C1FCD5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1962B44D" w14:textId="2B1444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E96A07B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28A7C48F" w14:textId="4384027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472C693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9.61</w:t>
            </w:r>
          </w:p>
        </w:tc>
        <w:tc>
          <w:tcPr>
            <w:tcW w:w="416" w:type="pct"/>
            <w:noWrap/>
            <w:vAlign w:val="center"/>
          </w:tcPr>
          <w:p w14:paraId="0DCCE62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74.70</w:t>
            </w:r>
          </w:p>
        </w:tc>
        <w:tc>
          <w:tcPr>
            <w:tcW w:w="416" w:type="pct"/>
            <w:noWrap/>
            <w:vAlign w:val="center"/>
          </w:tcPr>
          <w:p w14:paraId="08A54B9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9.46</w:t>
            </w:r>
          </w:p>
        </w:tc>
        <w:tc>
          <w:tcPr>
            <w:tcW w:w="417" w:type="pct"/>
            <w:noWrap/>
            <w:vAlign w:val="center"/>
          </w:tcPr>
          <w:p w14:paraId="4851C44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2.30</w:t>
            </w:r>
          </w:p>
        </w:tc>
        <w:tc>
          <w:tcPr>
            <w:tcW w:w="349" w:type="pct"/>
            <w:noWrap/>
            <w:vAlign w:val="center"/>
          </w:tcPr>
          <w:p w14:paraId="03E3011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2.87</w:t>
            </w:r>
          </w:p>
        </w:tc>
        <w:tc>
          <w:tcPr>
            <w:tcW w:w="349" w:type="pct"/>
            <w:noWrap/>
            <w:vAlign w:val="center"/>
          </w:tcPr>
          <w:p w14:paraId="36AE16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1.07</w:t>
            </w:r>
          </w:p>
        </w:tc>
        <w:tc>
          <w:tcPr>
            <w:tcW w:w="417" w:type="pct"/>
            <w:noWrap/>
          </w:tcPr>
          <w:p w14:paraId="4F9718AB" w14:textId="3A6045B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29A260B" w14:textId="1A600C5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1EB2709B" w14:textId="71C67E0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A092B91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3977509" w14:textId="66DCFE1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5471B8C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13.88</w:t>
            </w:r>
          </w:p>
        </w:tc>
        <w:tc>
          <w:tcPr>
            <w:tcW w:w="416" w:type="pct"/>
            <w:noWrap/>
            <w:vAlign w:val="center"/>
          </w:tcPr>
          <w:p w14:paraId="29C99FD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69.36</w:t>
            </w:r>
          </w:p>
        </w:tc>
        <w:tc>
          <w:tcPr>
            <w:tcW w:w="416" w:type="pct"/>
            <w:noWrap/>
            <w:vAlign w:val="center"/>
          </w:tcPr>
          <w:p w14:paraId="3705481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11.03</w:t>
            </w:r>
          </w:p>
        </w:tc>
        <w:tc>
          <w:tcPr>
            <w:tcW w:w="417" w:type="pct"/>
            <w:noWrap/>
            <w:vAlign w:val="center"/>
          </w:tcPr>
          <w:p w14:paraId="60AB0CB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2.48</w:t>
            </w:r>
          </w:p>
        </w:tc>
        <w:tc>
          <w:tcPr>
            <w:tcW w:w="349" w:type="pct"/>
            <w:noWrap/>
            <w:vAlign w:val="center"/>
          </w:tcPr>
          <w:p w14:paraId="1D13C67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3.25</w:t>
            </w:r>
          </w:p>
        </w:tc>
        <w:tc>
          <w:tcPr>
            <w:tcW w:w="349" w:type="pct"/>
            <w:noWrap/>
          </w:tcPr>
          <w:p w14:paraId="1AB07721" w14:textId="470CEA2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ED6E88E" w14:textId="5580020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5A478F0" w14:textId="2AD9DBC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61C051A6" w14:textId="02D0F4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4637F62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CD9207C" w14:textId="254572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70C0017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13.04</w:t>
            </w:r>
          </w:p>
        </w:tc>
        <w:tc>
          <w:tcPr>
            <w:tcW w:w="416" w:type="pct"/>
            <w:noWrap/>
            <w:vAlign w:val="center"/>
          </w:tcPr>
          <w:p w14:paraId="1105634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76.04</w:t>
            </w:r>
          </w:p>
        </w:tc>
        <w:tc>
          <w:tcPr>
            <w:tcW w:w="416" w:type="pct"/>
            <w:noWrap/>
            <w:vAlign w:val="center"/>
          </w:tcPr>
          <w:p w14:paraId="16BEC9C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4.65</w:t>
            </w:r>
          </w:p>
        </w:tc>
        <w:tc>
          <w:tcPr>
            <w:tcW w:w="417" w:type="pct"/>
            <w:noWrap/>
            <w:vAlign w:val="center"/>
          </w:tcPr>
          <w:p w14:paraId="304EA99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2.97</w:t>
            </w:r>
          </w:p>
        </w:tc>
        <w:tc>
          <w:tcPr>
            <w:tcW w:w="349" w:type="pct"/>
            <w:noWrap/>
            <w:vAlign w:val="center"/>
          </w:tcPr>
          <w:p w14:paraId="54CD9DD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1.92</w:t>
            </w:r>
          </w:p>
        </w:tc>
        <w:tc>
          <w:tcPr>
            <w:tcW w:w="349" w:type="pct"/>
            <w:noWrap/>
          </w:tcPr>
          <w:p w14:paraId="6F2DF91B" w14:textId="744ED97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1BA6822" w14:textId="0FF93B7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7739CCC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1.39</w:t>
            </w:r>
          </w:p>
        </w:tc>
        <w:tc>
          <w:tcPr>
            <w:tcW w:w="890" w:type="pct"/>
            <w:noWrap/>
          </w:tcPr>
          <w:p w14:paraId="7F719B65" w14:textId="676B15A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9772B7D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81A98A9" w14:textId="122B78B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6F5F5ED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14.14</w:t>
            </w:r>
          </w:p>
        </w:tc>
        <w:tc>
          <w:tcPr>
            <w:tcW w:w="416" w:type="pct"/>
            <w:noWrap/>
            <w:vAlign w:val="center"/>
          </w:tcPr>
          <w:p w14:paraId="38C72B7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77.47</w:t>
            </w:r>
          </w:p>
        </w:tc>
        <w:tc>
          <w:tcPr>
            <w:tcW w:w="416" w:type="pct"/>
            <w:noWrap/>
            <w:vAlign w:val="center"/>
          </w:tcPr>
          <w:p w14:paraId="4BDB2C5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4.00</w:t>
            </w:r>
          </w:p>
        </w:tc>
        <w:tc>
          <w:tcPr>
            <w:tcW w:w="417" w:type="pct"/>
            <w:noWrap/>
            <w:vAlign w:val="center"/>
          </w:tcPr>
          <w:p w14:paraId="3241546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2.89</w:t>
            </w:r>
          </w:p>
        </w:tc>
        <w:tc>
          <w:tcPr>
            <w:tcW w:w="349" w:type="pct"/>
            <w:noWrap/>
            <w:vAlign w:val="center"/>
          </w:tcPr>
          <w:p w14:paraId="0F50003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0.69</w:t>
            </w:r>
          </w:p>
        </w:tc>
        <w:tc>
          <w:tcPr>
            <w:tcW w:w="349" w:type="pct"/>
            <w:noWrap/>
            <w:vAlign w:val="center"/>
          </w:tcPr>
          <w:p w14:paraId="0B24D6B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0.82</w:t>
            </w:r>
          </w:p>
        </w:tc>
        <w:tc>
          <w:tcPr>
            <w:tcW w:w="417" w:type="pct"/>
            <w:noWrap/>
          </w:tcPr>
          <w:p w14:paraId="1F4DB559" w14:textId="28C21F4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0332D7C6" w14:textId="3A35CB3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08C827F" w14:textId="3CC2E0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C960A0B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2BCC33BA" w14:textId="1B1ABE2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142+807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53E92DD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17.72</w:t>
            </w:r>
          </w:p>
        </w:tc>
        <w:tc>
          <w:tcPr>
            <w:tcW w:w="416" w:type="pct"/>
            <w:noWrap/>
            <w:vAlign w:val="center"/>
          </w:tcPr>
          <w:p w14:paraId="338FEDE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74.02</w:t>
            </w:r>
          </w:p>
        </w:tc>
        <w:tc>
          <w:tcPr>
            <w:tcW w:w="416" w:type="pct"/>
            <w:noWrap/>
            <w:vAlign w:val="center"/>
          </w:tcPr>
          <w:p w14:paraId="33A60F6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4.31</w:t>
            </w:r>
          </w:p>
        </w:tc>
        <w:tc>
          <w:tcPr>
            <w:tcW w:w="417" w:type="pct"/>
            <w:noWrap/>
            <w:vAlign w:val="center"/>
          </w:tcPr>
          <w:p w14:paraId="04AAD35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2.84</w:t>
            </w:r>
          </w:p>
        </w:tc>
        <w:tc>
          <w:tcPr>
            <w:tcW w:w="349" w:type="pct"/>
            <w:noWrap/>
          </w:tcPr>
          <w:p w14:paraId="287B7FE9" w14:textId="6BFD86B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24E6E1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417" w:type="pct"/>
            <w:noWrap/>
          </w:tcPr>
          <w:p w14:paraId="48627C32" w14:textId="78258B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05435818" w14:textId="5365546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0397409A" w14:textId="71633E4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A873DB7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30C2762" w14:textId="0759A5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142+807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044F96D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26.51</w:t>
            </w:r>
          </w:p>
        </w:tc>
        <w:tc>
          <w:tcPr>
            <w:tcW w:w="416" w:type="pct"/>
            <w:noWrap/>
            <w:vAlign w:val="center"/>
          </w:tcPr>
          <w:p w14:paraId="7C5AB7C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10.66</w:t>
            </w:r>
          </w:p>
        </w:tc>
        <w:tc>
          <w:tcPr>
            <w:tcW w:w="416" w:type="pct"/>
            <w:noWrap/>
          </w:tcPr>
          <w:p w14:paraId="3F4A5AC7" w14:textId="152B387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2896614" w14:textId="3621CAC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0C1DC251" w14:textId="496C175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6CB467FA" w14:textId="52C76A0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6005D7C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62.83</w:t>
            </w:r>
          </w:p>
        </w:tc>
        <w:tc>
          <w:tcPr>
            <w:tcW w:w="417" w:type="pct"/>
            <w:noWrap/>
          </w:tcPr>
          <w:p w14:paraId="5B3303B8" w14:textId="473B3BB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4F22864E" w14:textId="466F165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0047A56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1579E73" w14:textId="2EB954F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09667D1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13.85</w:t>
            </w:r>
          </w:p>
        </w:tc>
        <w:tc>
          <w:tcPr>
            <w:tcW w:w="416" w:type="pct"/>
            <w:noWrap/>
            <w:vAlign w:val="center"/>
          </w:tcPr>
          <w:p w14:paraId="3BDAAB7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69.99</w:t>
            </w:r>
          </w:p>
        </w:tc>
        <w:tc>
          <w:tcPr>
            <w:tcW w:w="416" w:type="pct"/>
            <w:noWrap/>
            <w:vAlign w:val="center"/>
          </w:tcPr>
          <w:p w14:paraId="4EF187B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8.18</w:t>
            </w:r>
          </w:p>
        </w:tc>
        <w:tc>
          <w:tcPr>
            <w:tcW w:w="417" w:type="pct"/>
            <w:noWrap/>
            <w:vAlign w:val="center"/>
          </w:tcPr>
          <w:p w14:paraId="22F159B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4.01</w:t>
            </w:r>
          </w:p>
        </w:tc>
        <w:tc>
          <w:tcPr>
            <w:tcW w:w="349" w:type="pct"/>
            <w:noWrap/>
          </w:tcPr>
          <w:p w14:paraId="200CA012" w14:textId="16FE1CA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1F65A86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3.97</w:t>
            </w:r>
          </w:p>
        </w:tc>
        <w:tc>
          <w:tcPr>
            <w:tcW w:w="417" w:type="pct"/>
            <w:noWrap/>
            <w:vAlign w:val="center"/>
          </w:tcPr>
          <w:p w14:paraId="19FA7DC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17" w:type="pct"/>
            <w:noWrap/>
          </w:tcPr>
          <w:p w14:paraId="39B795D4" w14:textId="2D9E8CC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2FBC6BF" w14:textId="368BCB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6878CE5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66D5ECC3" w14:textId="2C0A7D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142+808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37E8E58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15.17</w:t>
            </w:r>
          </w:p>
        </w:tc>
        <w:tc>
          <w:tcPr>
            <w:tcW w:w="416" w:type="pct"/>
            <w:noWrap/>
            <w:vAlign w:val="center"/>
          </w:tcPr>
          <w:p w14:paraId="7CBA736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75.36</w:t>
            </w:r>
          </w:p>
        </w:tc>
        <w:tc>
          <w:tcPr>
            <w:tcW w:w="416" w:type="pct"/>
            <w:noWrap/>
            <w:vAlign w:val="center"/>
          </w:tcPr>
          <w:p w14:paraId="17EB72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3.31</w:t>
            </w:r>
          </w:p>
        </w:tc>
        <w:tc>
          <w:tcPr>
            <w:tcW w:w="417" w:type="pct"/>
            <w:noWrap/>
            <w:vAlign w:val="center"/>
          </w:tcPr>
          <w:p w14:paraId="3E86C2F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6.17</w:t>
            </w:r>
          </w:p>
        </w:tc>
        <w:tc>
          <w:tcPr>
            <w:tcW w:w="349" w:type="pct"/>
            <w:noWrap/>
          </w:tcPr>
          <w:p w14:paraId="52F36409" w14:textId="2987654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5E519E56" w14:textId="4A451A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C3426C0" w14:textId="5818712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7BF87F6" w14:textId="3CBAE95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09CFDE15" w14:textId="6997BE6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993F5A1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934E8B0" w14:textId="7D71181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1DCF63F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16.18</w:t>
            </w:r>
          </w:p>
        </w:tc>
        <w:tc>
          <w:tcPr>
            <w:tcW w:w="416" w:type="pct"/>
            <w:noWrap/>
            <w:vAlign w:val="center"/>
          </w:tcPr>
          <w:p w14:paraId="383A747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71.83</w:t>
            </w:r>
          </w:p>
        </w:tc>
        <w:tc>
          <w:tcPr>
            <w:tcW w:w="416" w:type="pct"/>
            <w:noWrap/>
            <w:vAlign w:val="center"/>
          </w:tcPr>
          <w:p w14:paraId="3591BCA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3.46</w:t>
            </w:r>
          </w:p>
        </w:tc>
        <w:tc>
          <w:tcPr>
            <w:tcW w:w="417" w:type="pct"/>
            <w:noWrap/>
            <w:vAlign w:val="center"/>
          </w:tcPr>
          <w:p w14:paraId="32FE8BC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8.53</w:t>
            </w:r>
          </w:p>
        </w:tc>
        <w:tc>
          <w:tcPr>
            <w:tcW w:w="349" w:type="pct"/>
            <w:noWrap/>
          </w:tcPr>
          <w:p w14:paraId="6A457E4D" w14:textId="76B50E0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070B397A" w14:textId="1AE90CD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4A8A734" w14:textId="799DB71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65236455" w14:textId="3286EA2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19CD070B" w14:textId="7CD144C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F23E0DF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6C430A03" w14:textId="0349C2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62E3FDD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14.19</w:t>
            </w:r>
          </w:p>
        </w:tc>
        <w:tc>
          <w:tcPr>
            <w:tcW w:w="416" w:type="pct"/>
            <w:noWrap/>
            <w:vAlign w:val="center"/>
          </w:tcPr>
          <w:p w14:paraId="5F8DF88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81.97</w:t>
            </w:r>
          </w:p>
        </w:tc>
        <w:tc>
          <w:tcPr>
            <w:tcW w:w="416" w:type="pct"/>
            <w:noWrap/>
            <w:vAlign w:val="center"/>
          </w:tcPr>
          <w:p w14:paraId="6484EBB9" w14:textId="3FB086D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5A5402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3.84</w:t>
            </w:r>
          </w:p>
        </w:tc>
        <w:tc>
          <w:tcPr>
            <w:tcW w:w="349" w:type="pct"/>
            <w:noWrap/>
          </w:tcPr>
          <w:p w14:paraId="63EC2BD6" w14:textId="7232227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765AA075" w14:textId="0861858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0DCAA20A" w14:textId="204C526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1B72516" w14:textId="2B02026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A169375" w14:textId="0722D9C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8168C8A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E769E09" w14:textId="5F08544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77997CA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15.75</w:t>
            </w:r>
          </w:p>
        </w:tc>
        <w:tc>
          <w:tcPr>
            <w:tcW w:w="416" w:type="pct"/>
            <w:noWrap/>
            <w:vAlign w:val="center"/>
          </w:tcPr>
          <w:p w14:paraId="564F49FD" w14:textId="5D96AE4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6" w:type="pct"/>
            <w:noWrap/>
            <w:vAlign w:val="center"/>
          </w:tcPr>
          <w:p w14:paraId="3AD6418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6.18</w:t>
            </w:r>
          </w:p>
        </w:tc>
        <w:tc>
          <w:tcPr>
            <w:tcW w:w="417" w:type="pct"/>
            <w:noWrap/>
          </w:tcPr>
          <w:p w14:paraId="489DCBD6" w14:textId="78A84B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68A1B61E" w14:textId="6B6773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1ED493E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7.25</w:t>
            </w:r>
          </w:p>
        </w:tc>
        <w:tc>
          <w:tcPr>
            <w:tcW w:w="417" w:type="pct"/>
            <w:noWrap/>
            <w:vAlign w:val="center"/>
          </w:tcPr>
          <w:p w14:paraId="5C3A300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52.88</w:t>
            </w:r>
          </w:p>
        </w:tc>
        <w:tc>
          <w:tcPr>
            <w:tcW w:w="417" w:type="pct"/>
            <w:noWrap/>
          </w:tcPr>
          <w:p w14:paraId="3F5137BD" w14:textId="7AB9A70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29D414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17.94(Pre)</w:t>
            </w:r>
          </w:p>
        </w:tc>
      </w:tr>
      <w:tr w:rsidR="006540ED" w14:paraId="4CB6CE08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241A5896" w14:textId="3F4904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21C52CC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45.84</w:t>
            </w:r>
          </w:p>
        </w:tc>
        <w:tc>
          <w:tcPr>
            <w:tcW w:w="416" w:type="pct"/>
            <w:noWrap/>
            <w:vAlign w:val="center"/>
          </w:tcPr>
          <w:p w14:paraId="2454010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33.38</w:t>
            </w:r>
          </w:p>
        </w:tc>
        <w:tc>
          <w:tcPr>
            <w:tcW w:w="416" w:type="pct"/>
            <w:noWrap/>
            <w:vAlign w:val="center"/>
          </w:tcPr>
          <w:p w14:paraId="45B718A5" w14:textId="6F2DE24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C393BE6" w14:textId="4E4DCEE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5ABBA4BE" w14:textId="1A072DF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6BAC041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  <w:tc>
          <w:tcPr>
            <w:tcW w:w="417" w:type="pct"/>
            <w:noWrap/>
            <w:vAlign w:val="center"/>
          </w:tcPr>
          <w:p w14:paraId="41258B8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20.28</w:t>
            </w:r>
          </w:p>
        </w:tc>
        <w:tc>
          <w:tcPr>
            <w:tcW w:w="417" w:type="pct"/>
            <w:noWrap/>
          </w:tcPr>
          <w:p w14:paraId="58664AC0" w14:textId="207C13F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674E94FE" w14:textId="531772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762C61A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C0AE91E" w14:textId="45927A6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16" w:type="pct"/>
            <w:noWrap/>
            <w:vAlign w:val="center"/>
          </w:tcPr>
          <w:p w14:paraId="699DE01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21.91</w:t>
            </w:r>
          </w:p>
        </w:tc>
        <w:tc>
          <w:tcPr>
            <w:tcW w:w="416" w:type="pct"/>
            <w:noWrap/>
            <w:vAlign w:val="center"/>
          </w:tcPr>
          <w:p w14:paraId="68A9C08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56.13</w:t>
            </w:r>
          </w:p>
        </w:tc>
        <w:tc>
          <w:tcPr>
            <w:tcW w:w="416" w:type="pct"/>
            <w:noWrap/>
            <w:vAlign w:val="center"/>
          </w:tcPr>
          <w:p w14:paraId="534C829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18.66</w:t>
            </w:r>
          </w:p>
        </w:tc>
        <w:tc>
          <w:tcPr>
            <w:tcW w:w="417" w:type="pct"/>
            <w:noWrap/>
            <w:vAlign w:val="center"/>
          </w:tcPr>
          <w:p w14:paraId="3939C7F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3.31</w:t>
            </w:r>
          </w:p>
        </w:tc>
        <w:tc>
          <w:tcPr>
            <w:tcW w:w="349" w:type="pct"/>
            <w:noWrap/>
          </w:tcPr>
          <w:p w14:paraId="78BA5AE0" w14:textId="1F6F23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203D2A07" w14:textId="05B6994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658222AF" w14:textId="4922FEB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C79931A" w14:textId="5E9204E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6F0D2C20" w14:textId="22D3C1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145CF7D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5356C4A9" w14:textId="30A5D2D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42C372D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11.43</w:t>
            </w:r>
          </w:p>
        </w:tc>
        <w:tc>
          <w:tcPr>
            <w:tcW w:w="416" w:type="pct"/>
            <w:noWrap/>
            <w:vAlign w:val="center"/>
          </w:tcPr>
          <w:p w14:paraId="5F198E1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53.82</w:t>
            </w:r>
          </w:p>
        </w:tc>
        <w:tc>
          <w:tcPr>
            <w:tcW w:w="416" w:type="pct"/>
            <w:noWrap/>
          </w:tcPr>
          <w:p w14:paraId="726C6549" w14:textId="6495EAC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4376A16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8.51</w:t>
            </w:r>
          </w:p>
        </w:tc>
        <w:tc>
          <w:tcPr>
            <w:tcW w:w="349" w:type="pct"/>
            <w:noWrap/>
          </w:tcPr>
          <w:p w14:paraId="391B8879" w14:textId="665DA7D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704F546F" w14:textId="31FDD0F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E67154B" w14:textId="7147052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43A8B88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26.24</w:t>
            </w:r>
          </w:p>
        </w:tc>
        <w:tc>
          <w:tcPr>
            <w:tcW w:w="890" w:type="pct"/>
            <w:noWrap/>
          </w:tcPr>
          <w:p w14:paraId="3ABC34E4" w14:textId="4C9D661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7334046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4E35E53F" w14:textId="4D62276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142+818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04A87EE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69.18</w:t>
            </w:r>
          </w:p>
        </w:tc>
        <w:tc>
          <w:tcPr>
            <w:tcW w:w="416" w:type="pct"/>
            <w:noWrap/>
            <w:vAlign w:val="center"/>
          </w:tcPr>
          <w:p w14:paraId="4F181AC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16.29</w:t>
            </w:r>
          </w:p>
        </w:tc>
        <w:tc>
          <w:tcPr>
            <w:tcW w:w="416" w:type="pct"/>
            <w:noWrap/>
          </w:tcPr>
          <w:p w14:paraId="6AC96352" w14:textId="498E19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4AF41EC0" w14:textId="6B75D6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124C7D33" w14:textId="22A9A51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1B6BD2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1.27</w:t>
            </w:r>
          </w:p>
        </w:tc>
        <w:tc>
          <w:tcPr>
            <w:tcW w:w="417" w:type="pct"/>
            <w:noWrap/>
            <w:vAlign w:val="center"/>
          </w:tcPr>
          <w:p w14:paraId="126497A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13.26</w:t>
            </w:r>
          </w:p>
        </w:tc>
        <w:tc>
          <w:tcPr>
            <w:tcW w:w="417" w:type="pct"/>
            <w:noWrap/>
          </w:tcPr>
          <w:p w14:paraId="381BB8D7" w14:textId="612FAB7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1A8EE6A6" w14:textId="7CD2BA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6B84BC1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435B2B2" w14:textId="3B48623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1B15147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12.78</w:t>
            </w:r>
          </w:p>
        </w:tc>
        <w:tc>
          <w:tcPr>
            <w:tcW w:w="416" w:type="pct"/>
            <w:noWrap/>
            <w:vAlign w:val="center"/>
          </w:tcPr>
          <w:p w14:paraId="12BF86E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71.73</w:t>
            </w:r>
          </w:p>
        </w:tc>
        <w:tc>
          <w:tcPr>
            <w:tcW w:w="416" w:type="pct"/>
            <w:noWrap/>
            <w:vAlign w:val="center"/>
          </w:tcPr>
          <w:p w14:paraId="58A72C0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13.30</w:t>
            </w:r>
          </w:p>
        </w:tc>
        <w:tc>
          <w:tcPr>
            <w:tcW w:w="417" w:type="pct"/>
            <w:noWrap/>
            <w:vAlign w:val="center"/>
          </w:tcPr>
          <w:p w14:paraId="2051CA4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2.20</w:t>
            </w:r>
          </w:p>
        </w:tc>
        <w:tc>
          <w:tcPr>
            <w:tcW w:w="349" w:type="pct"/>
            <w:noWrap/>
          </w:tcPr>
          <w:p w14:paraId="7CCA2B02" w14:textId="62EBA81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72E0D96B" w14:textId="059DA1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3701DB14" w14:textId="0B4B747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D3E55D2" w14:textId="68BFD5B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3B6F4509" w14:textId="2275C6B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B41862B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573EEAA7" w14:textId="1B540A2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23BCE3B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15.16</w:t>
            </w:r>
          </w:p>
        </w:tc>
        <w:tc>
          <w:tcPr>
            <w:tcW w:w="416" w:type="pct"/>
            <w:noWrap/>
            <w:vAlign w:val="center"/>
          </w:tcPr>
          <w:p w14:paraId="207864D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71.58</w:t>
            </w:r>
          </w:p>
        </w:tc>
        <w:tc>
          <w:tcPr>
            <w:tcW w:w="416" w:type="pct"/>
            <w:noWrap/>
            <w:vAlign w:val="center"/>
          </w:tcPr>
          <w:p w14:paraId="45C0FD3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5.32</w:t>
            </w:r>
          </w:p>
        </w:tc>
        <w:tc>
          <w:tcPr>
            <w:tcW w:w="417" w:type="pct"/>
            <w:noWrap/>
            <w:vAlign w:val="center"/>
          </w:tcPr>
          <w:p w14:paraId="17BE3B6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7.94</w:t>
            </w:r>
          </w:p>
        </w:tc>
        <w:tc>
          <w:tcPr>
            <w:tcW w:w="349" w:type="pct"/>
            <w:noWrap/>
          </w:tcPr>
          <w:p w14:paraId="77F8FEBB" w14:textId="0217620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26514DDC" w14:textId="5619504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824C991" w14:textId="242ABA6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56556E94" w14:textId="163DA1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268018BB" w14:textId="5566287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104AF8F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3BC4D6FE" w14:textId="4B2C1A1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0978B10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14.18</w:t>
            </w:r>
          </w:p>
        </w:tc>
        <w:tc>
          <w:tcPr>
            <w:tcW w:w="416" w:type="pct"/>
            <w:noWrap/>
            <w:vAlign w:val="center"/>
          </w:tcPr>
          <w:p w14:paraId="762C42D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64.46</w:t>
            </w:r>
          </w:p>
        </w:tc>
        <w:tc>
          <w:tcPr>
            <w:tcW w:w="416" w:type="pct"/>
            <w:noWrap/>
            <w:vAlign w:val="center"/>
          </w:tcPr>
          <w:p w14:paraId="1B0C2DA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8.33</w:t>
            </w:r>
          </w:p>
        </w:tc>
        <w:tc>
          <w:tcPr>
            <w:tcW w:w="417" w:type="pct"/>
            <w:noWrap/>
            <w:vAlign w:val="center"/>
          </w:tcPr>
          <w:p w14:paraId="3D3F744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9.98</w:t>
            </w:r>
          </w:p>
        </w:tc>
        <w:tc>
          <w:tcPr>
            <w:tcW w:w="349" w:type="pct"/>
            <w:noWrap/>
          </w:tcPr>
          <w:p w14:paraId="465D5649" w14:textId="75F2375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05C3FDB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3.05</w:t>
            </w:r>
          </w:p>
        </w:tc>
        <w:tc>
          <w:tcPr>
            <w:tcW w:w="417" w:type="pct"/>
            <w:noWrap/>
          </w:tcPr>
          <w:p w14:paraId="4AE95575" w14:textId="684264B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4804CA2" w14:textId="561EA5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7908C89A" w14:textId="70BC7A5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F96728C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BCFE548" w14:textId="09AD79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419BB6F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12.74</w:t>
            </w:r>
          </w:p>
        </w:tc>
        <w:tc>
          <w:tcPr>
            <w:tcW w:w="416" w:type="pct"/>
            <w:noWrap/>
            <w:vAlign w:val="center"/>
          </w:tcPr>
          <w:p w14:paraId="0DC660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78.50</w:t>
            </w:r>
          </w:p>
        </w:tc>
        <w:tc>
          <w:tcPr>
            <w:tcW w:w="416" w:type="pct"/>
            <w:noWrap/>
            <w:vAlign w:val="center"/>
          </w:tcPr>
          <w:p w14:paraId="0E642DF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4.86</w:t>
            </w:r>
          </w:p>
        </w:tc>
        <w:tc>
          <w:tcPr>
            <w:tcW w:w="417" w:type="pct"/>
            <w:noWrap/>
            <w:vAlign w:val="center"/>
          </w:tcPr>
          <w:p w14:paraId="3442FB4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3.91</w:t>
            </w:r>
          </w:p>
        </w:tc>
        <w:tc>
          <w:tcPr>
            <w:tcW w:w="349" w:type="pct"/>
            <w:noWrap/>
          </w:tcPr>
          <w:p w14:paraId="08AE70EB" w14:textId="5F0AAD4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272E9B99" w14:textId="37A6AC2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42140736" w14:textId="102622F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565792A" w14:textId="2218215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70E5EBDD" w14:textId="12C2F42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203A951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9B5490B" w14:textId="5C1C1EF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0ABFD8D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17.04</w:t>
            </w:r>
          </w:p>
        </w:tc>
        <w:tc>
          <w:tcPr>
            <w:tcW w:w="416" w:type="pct"/>
            <w:noWrap/>
            <w:vAlign w:val="center"/>
          </w:tcPr>
          <w:p w14:paraId="7CEF035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60.43</w:t>
            </w:r>
          </w:p>
        </w:tc>
        <w:tc>
          <w:tcPr>
            <w:tcW w:w="416" w:type="pct"/>
            <w:noWrap/>
          </w:tcPr>
          <w:p w14:paraId="785F8913" w14:textId="3DDD553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041A9CE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10.20</w:t>
            </w:r>
          </w:p>
        </w:tc>
        <w:tc>
          <w:tcPr>
            <w:tcW w:w="349" w:type="pct"/>
            <w:noWrap/>
          </w:tcPr>
          <w:p w14:paraId="0C0245A1" w14:textId="6F1B8E4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4E35E0B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9.71</w:t>
            </w:r>
          </w:p>
        </w:tc>
        <w:tc>
          <w:tcPr>
            <w:tcW w:w="417" w:type="pct"/>
            <w:noWrap/>
          </w:tcPr>
          <w:p w14:paraId="03F9D0C7" w14:textId="0F2EFFF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1CB1A0B" w14:textId="191E27B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07B2D0D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2.62(Fes)</w:t>
            </w:r>
          </w:p>
        </w:tc>
      </w:tr>
      <w:tr w:rsidR="006540ED" w14:paraId="48BFDB3E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11836C02" w14:textId="34E60C1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142+826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79D34BA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15.05</w:t>
            </w:r>
          </w:p>
        </w:tc>
        <w:tc>
          <w:tcPr>
            <w:tcW w:w="416" w:type="pct"/>
            <w:noWrap/>
            <w:vAlign w:val="center"/>
          </w:tcPr>
          <w:p w14:paraId="3A098DE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11.44</w:t>
            </w:r>
          </w:p>
        </w:tc>
        <w:tc>
          <w:tcPr>
            <w:tcW w:w="416" w:type="pct"/>
            <w:noWrap/>
          </w:tcPr>
          <w:p w14:paraId="1B966B2E" w14:textId="786AB72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749A926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349" w:type="pct"/>
            <w:noWrap/>
          </w:tcPr>
          <w:p w14:paraId="68EEAF29" w14:textId="31023DF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27C2B7F3" w14:textId="3E1040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  <w:vAlign w:val="center"/>
          </w:tcPr>
          <w:p w14:paraId="7417A90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60.53</w:t>
            </w:r>
          </w:p>
        </w:tc>
        <w:tc>
          <w:tcPr>
            <w:tcW w:w="417" w:type="pct"/>
            <w:noWrap/>
          </w:tcPr>
          <w:p w14:paraId="4ABBB9B9" w14:textId="1083FCE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  <w:vAlign w:val="center"/>
          </w:tcPr>
          <w:p w14:paraId="1ED0BBC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9.75(</w:t>
            </w:r>
            <w:proofErr w:type="spellStart"/>
            <w:r>
              <w:rPr>
                <w:sz w:val="18"/>
                <w:szCs w:val="18"/>
              </w:rPr>
              <w:t>Zeo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lang w:eastAsia="zh-CN"/>
              </w:rPr>
              <w:t xml:space="preserve">, </w:t>
            </w:r>
            <w:r>
              <w:rPr>
                <w:sz w:val="18"/>
                <w:szCs w:val="18"/>
              </w:rPr>
              <w:t>3.22(Gru)</w:t>
            </w:r>
          </w:p>
        </w:tc>
      </w:tr>
      <w:tr w:rsidR="006540ED" w14:paraId="34ABFE60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034AA43B" w14:textId="3288D31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142+830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618B229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11.38</w:t>
            </w:r>
          </w:p>
        </w:tc>
        <w:tc>
          <w:tcPr>
            <w:tcW w:w="416" w:type="pct"/>
            <w:noWrap/>
            <w:vAlign w:val="center"/>
          </w:tcPr>
          <w:p w14:paraId="31BA7B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77.93</w:t>
            </w:r>
          </w:p>
        </w:tc>
        <w:tc>
          <w:tcPr>
            <w:tcW w:w="416" w:type="pct"/>
            <w:noWrap/>
            <w:vAlign w:val="center"/>
          </w:tcPr>
          <w:p w14:paraId="5A33327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5.45</w:t>
            </w:r>
          </w:p>
        </w:tc>
        <w:tc>
          <w:tcPr>
            <w:tcW w:w="417" w:type="pct"/>
            <w:noWrap/>
            <w:vAlign w:val="center"/>
          </w:tcPr>
          <w:p w14:paraId="7923B0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5.25</w:t>
            </w:r>
          </w:p>
        </w:tc>
        <w:tc>
          <w:tcPr>
            <w:tcW w:w="349" w:type="pct"/>
            <w:noWrap/>
          </w:tcPr>
          <w:p w14:paraId="69327F6F" w14:textId="461748F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514FAB73" w14:textId="0657E2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78714AB8" w14:textId="74A305F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D4C5CEC" w14:textId="2D27C3B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659588BF" w14:textId="698D3E1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59A1B6E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454A6D6F" w14:textId="6A93F20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142+830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noWrap/>
            <w:vAlign w:val="center"/>
          </w:tcPr>
          <w:p w14:paraId="53551CE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70.13</w:t>
            </w:r>
          </w:p>
        </w:tc>
        <w:tc>
          <w:tcPr>
            <w:tcW w:w="416" w:type="pct"/>
            <w:noWrap/>
          </w:tcPr>
          <w:p w14:paraId="0341D09D" w14:textId="48B942D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6" w:type="pct"/>
            <w:noWrap/>
          </w:tcPr>
          <w:p w14:paraId="0EECC798" w14:textId="06474BA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CB1BA4F" w14:textId="782E8CC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394539FF" w14:textId="2CDA935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  <w:vAlign w:val="center"/>
          </w:tcPr>
          <w:p w14:paraId="2FCEC88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5.77</w:t>
            </w:r>
          </w:p>
        </w:tc>
        <w:tc>
          <w:tcPr>
            <w:tcW w:w="417" w:type="pct"/>
            <w:noWrap/>
            <w:vAlign w:val="center"/>
          </w:tcPr>
          <w:p w14:paraId="2AF085B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24.09</w:t>
            </w:r>
          </w:p>
        </w:tc>
        <w:tc>
          <w:tcPr>
            <w:tcW w:w="417" w:type="pct"/>
            <w:noWrap/>
          </w:tcPr>
          <w:p w14:paraId="6845A12E" w14:textId="5853588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2453F4C" w14:textId="107830C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46824EA" w14:textId="77777777" w:rsidTr="00E45415">
        <w:trPr>
          <w:trHeight w:val="315"/>
        </w:trPr>
        <w:tc>
          <w:tcPr>
            <w:tcW w:w="914" w:type="pct"/>
            <w:noWrap/>
            <w:vAlign w:val="center"/>
          </w:tcPr>
          <w:p w14:paraId="441B161D" w14:textId="6DF3EDD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142+831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noWrap/>
            <w:vAlign w:val="center"/>
          </w:tcPr>
          <w:p w14:paraId="5E2C377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11.75</w:t>
            </w:r>
          </w:p>
        </w:tc>
        <w:tc>
          <w:tcPr>
            <w:tcW w:w="416" w:type="pct"/>
            <w:noWrap/>
            <w:vAlign w:val="center"/>
          </w:tcPr>
          <w:p w14:paraId="6159B84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76.46</w:t>
            </w:r>
          </w:p>
        </w:tc>
        <w:tc>
          <w:tcPr>
            <w:tcW w:w="416" w:type="pct"/>
            <w:noWrap/>
            <w:vAlign w:val="center"/>
          </w:tcPr>
          <w:p w14:paraId="49FEB3D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4.41</w:t>
            </w:r>
          </w:p>
        </w:tc>
        <w:tc>
          <w:tcPr>
            <w:tcW w:w="417" w:type="pct"/>
            <w:noWrap/>
            <w:vAlign w:val="center"/>
          </w:tcPr>
          <w:p w14:paraId="4B46F0B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7.38</w:t>
            </w:r>
          </w:p>
        </w:tc>
        <w:tc>
          <w:tcPr>
            <w:tcW w:w="349" w:type="pct"/>
            <w:noWrap/>
          </w:tcPr>
          <w:p w14:paraId="7B8E5920" w14:textId="41F7A5F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49" w:type="pct"/>
            <w:noWrap/>
          </w:tcPr>
          <w:p w14:paraId="1EFE11FE" w14:textId="54A61D2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1405105F" w14:textId="03B8BAF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17" w:type="pct"/>
            <w:noWrap/>
          </w:tcPr>
          <w:p w14:paraId="2151D0D9" w14:textId="60E90A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890" w:type="pct"/>
            <w:noWrap/>
          </w:tcPr>
          <w:p w14:paraId="5AC5E17B" w14:textId="6741744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5A5D212A" w14:textId="77777777" w:rsidR="006540ED" w:rsidRDefault="00000000">
      <w:pPr>
        <w:autoSpaceDE w:val="0"/>
        <w:autoSpaceDN w:val="0"/>
        <w:adjustRightInd w:val="0"/>
        <w:snapToGrid w:val="0"/>
        <w:rPr>
          <w:i/>
          <w:sz w:val="21"/>
          <w:szCs w:val="21"/>
        </w:rPr>
      </w:pPr>
      <w:r>
        <w:rPr>
          <w:i/>
          <w:sz w:val="21"/>
          <w:szCs w:val="21"/>
        </w:rPr>
        <w:t>(Continued on next page)</w:t>
      </w:r>
    </w:p>
    <w:p w14:paraId="41CE2159" w14:textId="77777777" w:rsidR="006540ED" w:rsidRDefault="006540ED">
      <w:pPr>
        <w:autoSpaceDE w:val="0"/>
        <w:autoSpaceDN w:val="0"/>
        <w:adjustRightInd w:val="0"/>
        <w:snapToGrid w:val="0"/>
        <w:rPr>
          <w:sz w:val="21"/>
          <w:szCs w:val="21"/>
        </w:rPr>
      </w:pPr>
    </w:p>
    <w:p w14:paraId="1BE22C0D" w14:textId="77777777" w:rsidR="006540ED" w:rsidRDefault="00000000">
      <w:pPr>
        <w:autoSpaceDE w:val="0"/>
        <w:autoSpaceDN w:val="0"/>
        <w:adjustRightInd w:val="0"/>
        <w:snapToGrid w:val="0"/>
        <w:rPr>
          <w:sz w:val="21"/>
          <w:szCs w:val="21"/>
        </w:rPr>
      </w:pPr>
      <w:r>
        <w:rPr>
          <w:i/>
          <w:sz w:val="21"/>
          <w:szCs w:val="21"/>
        </w:rPr>
        <w:lastRenderedPageBreak/>
        <w:t>(Continued)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72"/>
        <w:gridCol w:w="849"/>
        <w:gridCol w:w="849"/>
        <w:gridCol w:w="848"/>
        <w:gridCol w:w="848"/>
        <w:gridCol w:w="714"/>
        <w:gridCol w:w="848"/>
        <w:gridCol w:w="848"/>
        <w:gridCol w:w="848"/>
        <w:gridCol w:w="1428"/>
      </w:tblGrid>
      <w:tr w:rsidR="006540ED" w14:paraId="309BAB28" w14:textId="77777777" w:rsidTr="00E45415">
        <w:trPr>
          <w:trHeight w:val="315"/>
          <w:jc w:val="center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C0A498" w14:textId="45CE34A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142+831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774C0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14.37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ADCA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3B451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4.92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D62B2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41EF39" w14:textId="2EEDE79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8354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40D634" w14:textId="77D9D0E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6667E7" w14:textId="7A2F702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ACC8AE" w14:textId="08EF54C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3BFA69E" w14:textId="77777777" w:rsidTr="00E45415">
        <w:trPr>
          <w:trHeight w:val="315"/>
          <w:jc w:val="center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01DF3E" w14:textId="6094157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142+833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DE32D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17.14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50B8A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78.03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C9672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3.64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879771" w14:textId="2C0808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C99427" w14:textId="4B2A30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458E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1.19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7EB1DA" w14:textId="2C93341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679C48C" w14:textId="2641C91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760C38" w14:textId="44CC71C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3151099" w14:textId="77777777" w:rsidTr="00E45415">
        <w:trPr>
          <w:trHeight w:val="315"/>
          <w:jc w:val="center"/>
        </w:trPr>
        <w:tc>
          <w:tcPr>
            <w:tcW w:w="857" w:type="pct"/>
            <w:tcBorders>
              <w:top w:val="single" w:sz="4" w:space="0" w:color="auto"/>
            </w:tcBorders>
            <w:noWrap/>
            <w:vAlign w:val="center"/>
          </w:tcPr>
          <w:p w14:paraId="4A67F95A" w14:textId="7236249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142+833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11D5D88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17.93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53DF621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66.92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3BC20F8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6.74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1EDA705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6.57</w:t>
            </w:r>
          </w:p>
        </w:tc>
        <w:tc>
          <w:tcPr>
            <w:tcW w:w="366" w:type="pct"/>
            <w:tcBorders>
              <w:top w:val="single" w:sz="4" w:space="0" w:color="auto"/>
            </w:tcBorders>
            <w:noWrap/>
          </w:tcPr>
          <w:p w14:paraId="3D152362" w14:textId="2226259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</w:tcPr>
          <w:p w14:paraId="6EFB35A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1.85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</w:tcPr>
          <w:p w14:paraId="36461359" w14:textId="2C7C29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</w:tcPr>
          <w:p w14:paraId="3961027E" w14:textId="325BAC0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tcBorders>
              <w:top w:val="single" w:sz="4" w:space="0" w:color="auto"/>
            </w:tcBorders>
            <w:noWrap/>
          </w:tcPr>
          <w:p w14:paraId="59A96859" w14:textId="01E3889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F499CFD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A2A977E" w14:textId="10FC19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F02BBC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24.09</w:t>
            </w:r>
          </w:p>
        </w:tc>
        <w:tc>
          <w:tcPr>
            <w:tcW w:w="435" w:type="pct"/>
            <w:noWrap/>
            <w:vAlign w:val="center"/>
          </w:tcPr>
          <w:p w14:paraId="26EA969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62.61</w:t>
            </w:r>
          </w:p>
        </w:tc>
        <w:tc>
          <w:tcPr>
            <w:tcW w:w="435" w:type="pct"/>
            <w:noWrap/>
            <w:vAlign w:val="center"/>
          </w:tcPr>
          <w:p w14:paraId="109EE11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7.48</w:t>
            </w:r>
          </w:p>
        </w:tc>
        <w:tc>
          <w:tcPr>
            <w:tcW w:w="435" w:type="pct"/>
            <w:noWrap/>
            <w:vAlign w:val="center"/>
          </w:tcPr>
          <w:p w14:paraId="3A2CF8F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4.29</w:t>
            </w:r>
          </w:p>
        </w:tc>
        <w:tc>
          <w:tcPr>
            <w:tcW w:w="366" w:type="pct"/>
            <w:noWrap/>
          </w:tcPr>
          <w:p w14:paraId="6A588AAD" w14:textId="32641A1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1CCF25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1.52</w:t>
            </w:r>
          </w:p>
        </w:tc>
        <w:tc>
          <w:tcPr>
            <w:tcW w:w="435" w:type="pct"/>
            <w:noWrap/>
          </w:tcPr>
          <w:p w14:paraId="0E7A48EE" w14:textId="454895E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44C8AF6" w14:textId="0CAC953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077BB133" w14:textId="53E4487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224F28D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61856E0" w14:textId="77BC40D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EC9955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1.97</w:t>
            </w:r>
          </w:p>
        </w:tc>
        <w:tc>
          <w:tcPr>
            <w:tcW w:w="435" w:type="pct"/>
            <w:noWrap/>
            <w:vAlign w:val="center"/>
          </w:tcPr>
          <w:p w14:paraId="7673B6E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67.40</w:t>
            </w:r>
          </w:p>
        </w:tc>
        <w:tc>
          <w:tcPr>
            <w:tcW w:w="435" w:type="pct"/>
            <w:noWrap/>
            <w:vAlign w:val="center"/>
          </w:tcPr>
          <w:p w14:paraId="503D670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13.58</w:t>
            </w:r>
          </w:p>
        </w:tc>
        <w:tc>
          <w:tcPr>
            <w:tcW w:w="435" w:type="pct"/>
            <w:noWrap/>
            <w:vAlign w:val="center"/>
          </w:tcPr>
          <w:p w14:paraId="5EA67BF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2.51</w:t>
            </w:r>
          </w:p>
        </w:tc>
        <w:tc>
          <w:tcPr>
            <w:tcW w:w="366" w:type="pct"/>
            <w:noWrap/>
          </w:tcPr>
          <w:p w14:paraId="33EDA4D1" w14:textId="0C1042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ED8BEB7" w14:textId="66D45D4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C1955B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14.55</w:t>
            </w:r>
          </w:p>
        </w:tc>
        <w:tc>
          <w:tcPr>
            <w:tcW w:w="435" w:type="pct"/>
            <w:noWrap/>
          </w:tcPr>
          <w:p w14:paraId="12F9074C" w14:textId="7C0C384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7699B796" w14:textId="7BD7C57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64D7CC2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E79C4D7" w14:textId="1FBE958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0081601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2.08</w:t>
            </w:r>
          </w:p>
        </w:tc>
        <w:tc>
          <w:tcPr>
            <w:tcW w:w="435" w:type="pct"/>
            <w:noWrap/>
            <w:vAlign w:val="center"/>
          </w:tcPr>
          <w:p w14:paraId="7E50707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74.99</w:t>
            </w:r>
          </w:p>
        </w:tc>
        <w:tc>
          <w:tcPr>
            <w:tcW w:w="435" w:type="pct"/>
            <w:noWrap/>
            <w:vAlign w:val="center"/>
          </w:tcPr>
          <w:p w14:paraId="6EF6F60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4.61</w:t>
            </w:r>
          </w:p>
        </w:tc>
        <w:tc>
          <w:tcPr>
            <w:tcW w:w="435" w:type="pct"/>
            <w:noWrap/>
            <w:vAlign w:val="center"/>
          </w:tcPr>
          <w:p w14:paraId="134908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2.87</w:t>
            </w:r>
          </w:p>
        </w:tc>
        <w:tc>
          <w:tcPr>
            <w:tcW w:w="366" w:type="pct"/>
            <w:noWrap/>
          </w:tcPr>
          <w:p w14:paraId="73CA1D53" w14:textId="6D7B6A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BD3E79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0.73</w:t>
            </w:r>
          </w:p>
        </w:tc>
        <w:tc>
          <w:tcPr>
            <w:tcW w:w="435" w:type="pct"/>
            <w:noWrap/>
            <w:vAlign w:val="center"/>
          </w:tcPr>
          <w:p w14:paraId="7B68A88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14.72</w:t>
            </w:r>
          </w:p>
        </w:tc>
        <w:tc>
          <w:tcPr>
            <w:tcW w:w="435" w:type="pct"/>
            <w:noWrap/>
          </w:tcPr>
          <w:p w14:paraId="79163BF9" w14:textId="32B695B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6507C640" w14:textId="219AE87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7393957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15B813D1" w14:textId="4ED6278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142+841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1DCFDC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2.25</w:t>
            </w:r>
          </w:p>
        </w:tc>
        <w:tc>
          <w:tcPr>
            <w:tcW w:w="435" w:type="pct"/>
            <w:noWrap/>
            <w:vAlign w:val="center"/>
          </w:tcPr>
          <w:p w14:paraId="2600DF1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74.47</w:t>
            </w:r>
          </w:p>
        </w:tc>
        <w:tc>
          <w:tcPr>
            <w:tcW w:w="435" w:type="pct"/>
            <w:noWrap/>
            <w:vAlign w:val="center"/>
          </w:tcPr>
          <w:p w14:paraId="0A7B2B6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4.37</w:t>
            </w:r>
          </w:p>
        </w:tc>
        <w:tc>
          <w:tcPr>
            <w:tcW w:w="435" w:type="pct"/>
            <w:noWrap/>
            <w:vAlign w:val="center"/>
          </w:tcPr>
          <w:p w14:paraId="323C00A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2.30</w:t>
            </w:r>
          </w:p>
        </w:tc>
        <w:tc>
          <w:tcPr>
            <w:tcW w:w="366" w:type="pct"/>
            <w:noWrap/>
          </w:tcPr>
          <w:p w14:paraId="42F1ED65" w14:textId="08B651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62D16A7" w14:textId="556B6DC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ACAF22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13.95</w:t>
            </w:r>
          </w:p>
        </w:tc>
        <w:tc>
          <w:tcPr>
            <w:tcW w:w="435" w:type="pct"/>
            <w:noWrap/>
          </w:tcPr>
          <w:p w14:paraId="76B81103" w14:textId="155F06C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  <w:vAlign w:val="center"/>
          </w:tcPr>
          <w:p w14:paraId="0E719A4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2.66(</w:t>
            </w:r>
            <w:proofErr w:type="spellStart"/>
            <w:r>
              <w:rPr>
                <w:sz w:val="18"/>
                <w:szCs w:val="18"/>
              </w:rPr>
              <w:t>Maz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5881F5DA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29598F61" w14:textId="7994669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6BDE4EB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14.77</w:t>
            </w:r>
          </w:p>
        </w:tc>
        <w:tc>
          <w:tcPr>
            <w:tcW w:w="435" w:type="pct"/>
            <w:noWrap/>
            <w:vAlign w:val="center"/>
          </w:tcPr>
          <w:p w14:paraId="4A7F5B9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60.53</w:t>
            </w:r>
          </w:p>
        </w:tc>
        <w:tc>
          <w:tcPr>
            <w:tcW w:w="435" w:type="pct"/>
            <w:noWrap/>
            <w:vAlign w:val="center"/>
          </w:tcPr>
          <w:p w14:paraId="12EA5D4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11.39</w:t>
            </w:r>
          </w:p>
        </w:tc>
        <w:tc>
          <w:tcPr>
            <w:tcW w:w="435" w:type="pct"/>
            <w:noWrap/>
            <w:vAlign w:val="center"/>
          </w:tcPr>
          <w:p w14:paraId="4409D6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13.31</w:t>
            </w:r>
          </w:p>
        </w:tc>
        <w:tc>
          <w:tcPr>
            <w:tcW w:w="366" w:type="pct"/>
            <w:noWrap/>
          </w:tcPr>
          <w:p w14:paraId="48682EDD" w14:textId="4D31C98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FDAB8B0" w14:textId="0A0D7CA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4EC210F" w14:textId="42735A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1BD3695" w14:textId="5E5CE53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  <w:vAlign w:val="center"/>
          </w:tcPr>
          <w:p w14:paraId="62E3CED0" w14:textId="2CD2384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004CC28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0CC18271" w14:textId="17C52E8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76B5DF2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14.03</w:t>
            </w:r>
          </w:p>
        </w:tc>
        <w:tc>
          <w:tcPr>
            <w:tcW w:w="435" w:type="pct"/>
            <w:noWrap/>
          </w:tcPr>
          <w:p w14:paraId="3A3E9430" w14:textId="029759E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DC7D81F" w14:textId="03617AE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6BAD93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7.65</w:t>
            </w:r>
          </w:p>
        </w:tc>
        <w:tc>
          <w:tcPr>
            <w:tcW w:w="366" w:type="pct"/>
            <w:noWrap/>
          </w:tcPr>
          <w:p w14:paraId="092B85B9" w14:textId="4DB4539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5B5B7E9" w14:textId="19F7EC1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75D5E35" w14:textId="5728FEE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3F3D4B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68.94</w:t>
            </w:r>
          </w:p>
        </w:tc>
        <w:tc>
          <w:tcPr>
            <w:tcW w:w="732" w:type="pct"/>
            <w:noWrap/>
            <w:vAlign w:val="center"/>
          </w:tcPr>
          <w:p w14:paraId="5C33886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9.38(</w:t>
            </w:r>
            <w:proofErr w:type="spellStart"/>
            <w:r>
              <w:rPr>
                <w:sz w:val="18"/>
                <w:szCs w:val="18"/>
              </w:rPr>
              <w:t>Ntr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18497917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1318F439" w14:textId="5AC7C7D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35" w:type="pct"/>
            <w:noWrap/>
            <w:vAlign w:val="center"/>
          </w:tcPr>
          <w:p w14:paraId="3F5DF27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10.20</w:t>
            </w:r>
          </w:p>
        </w:tc>
        <w:tc>
          <w:tcPr>
            <w:tcW w:w="435" w:type="pct"/>
            <w:noWrap/>
          </w:tcPr>
          <w:p w14:paraId="122ABAAF" w14:textId="3D4B9BB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C48990E" w14:textId="18A09B7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58245A84" w14:textId="6477CBC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</w:tcPr>
          <w:p w14:paraId="05B16F25" w14:textId="62D0DAE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3019538" w14:textId="016A61F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EC6305A" w14:textId="693D850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439D09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89.80</w:t>
            </w:r>
          </w:p>
        </w:tc>
        <w:tc>
          <w:tcPr>
            <w:tcW w:w="732" w:type="pct"/>
            <w:noWrap/>
            <w:vAlign w:val="center"/>
          </w:tcPr>
          <w:p w14:paraId="79038D1D" w14:textId="7825CCF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CDFDFCB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5B71C07" w14:textId="5D34059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6CBB2CF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3.96</w:t>
            </w:r>
          </w:p>
        </w:tc>
        <w:tc>
          <w:tcPr>
            <w:tcW w:w="435" w:type="pct"/>
            <w:noWrap/>
            <w:vAlign w:val="center"/>
          </w:tcPr>
          <w:p w14:paraId="63B97D5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73.60</w:t>
            </w:r>
          </w:p>
        </w:tc>
        <w:tc>
          <w:tcPr>
            <w:tcW w:w="435" w:type="pct"/>
            <w:noWrap/>
          </w:tcPr>
          <w:p w14:paraId="5E0B2D14" w14:textId="2FC7CCD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DCD3F5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8.16</w:t>
            </w:r>
          </w:p>
        </w:tc>
        <w:tc>
          <w:tcPr>
            <w:tcW w:w="366" w:type="pct"/>
            <w:noWrap/>
          </w:tcPr>
          <w:p w14:paraId="7604D096" w14:textId="1F0B5E6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1C309CC" w14:textId="1230812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25BA1F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14.27</w:t>
            </w:r>
          </w:p>
        </w:tc>
        <w:tc>
          <w:tcPr>
            <w:tcW w:w="435" w:type="pct"/>
            <w:noWrap/>
          </w:tcPr>
          <w:p w14:paraId="306145D1" w14:textId="69D6E3A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1EC02889" w14:textId="73E819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CAB0E56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43994849" w14:textId="2A1A538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142+844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A76F4A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1.64</w:t>
            </w:r>
          </w:p>
        </w:tc>
        <w:tc>
          <w:tcPr>
            <w:tcW w:w="435" w:type="pct"/>
            <w:noWrap/>
            <w:vAlign w:val="center"/>
          </w:tcPr>
          <w:p w14:paraId="7095A11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61.16</w:t>
            </w:r>
          </w:p>
        </w:tc>
        <w:tc>
          <w:tcPr>
            <w:tcW w:w="435" w:type="pct"/>
            <w:noWrap/>
          </w:tcPr>
          <w:p w14:paraId="375195B8" w14:textId="4F02171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FE98DA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1.81</w:t>
            </w:r>
          </w:p>
        </w:tc>
        <w:tc>
          <w:tcPr>
            <w:tcW w:w="366" w:type="pct"/>
            <w:noWrap/>
          </w:tcPr>
          <w:p w14:paraId="4DED443F" w14:textId="1E3B982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25FFE4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23.52</w:t>
            </w:r>
          </w:p>
        </w:tc>
        <w:tc>
          <w:tcPr>
            <w:tcW w:w="435" w:type="pct"/>
            <w:noWrap/>
            <w:vAlign w:val="center"/>
          </w:tcPr>
          <w:p w14:paraId="57AAB80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11.87</w:t>
            </w:r>
          </w:p>
        </w:tc>
        <w:tc>
          <w:tcPr>
            <w:tcW w:w="435" w:type="pct"/>
            <w:noWrap/>
          </w:tcPr>
          <w:p w14:paraId="4B626392" w14:textId="6F49EE9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1892A405" w14:textId="02539E9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2CA1E04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951CDC3" w14:textId="5CF8622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324F877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14.14</w:t>
            </w:r>
          </w:p>
        </w:tc>
        <w:tc>
          <w:tcPr>
            <w:tcW w:w="435" w:type="pct"/>
            <w:noWrap/>
            <w:vAlign w:val="center"/>
          </w:tcPr>
          <w:p w14:paraId="300D6B2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35.05</w:t>
            </w:r>
          </w:p>
        </w:tc>
        <w:tc>
          <w:tcPr>
            <w:tcW w:w="435" w:type="pct"/>
            <w:noWrap/>
          </w:tcPr>
          <w:p w14:paraId="0DD3849E" w14:textId="3FDAFED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6935AA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6.58</w:t>
            </w:r>
          </w:p>
        </w:tc>
        <w:tc>
          <w:tcPr>
            <w:tcW w:w="366" w:type="pct"/>
            <w:noWrap/>
          </w:tcPr>
          <w:p w14:paraId="5E093D16" w14:textId="4F703CB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3796A55" w14:textId="1FD585C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3F1039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14.58</w:t>
            </w:r>
          </w:p>
        </w:tc>
        <w:tc>
          <w:tcPr>
            <w:tcW w:w="435" w:type="pct"/>
            <w:noWrap/>
            <w:vAlign w:val="center"/>
          </w:tcPr>
          <w:p w14:paraId="502380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29.64</w:t>
            </w:r>
          </w:p>
        </w:tc>
        <w:tc>
          <w:tcPr>
            <w:tcW w:w="732" w:type="pct"/>
            <w:noWrap/>
          </w:tcPr>
          <w:p w14:paraId="7D18282C" w14:textId="5D79181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D00F4D7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EEE4703" w14:textId="099D7E6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5627037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16.08</w:t>
            </w:r>
          </w:p>
        </w:tc>
        <w:tc>
          <w:tcPr>
            <w:tcW w:w="435" w:type="pct"/>
            <w:noWrap/>
            <w:vAlign w:val="center"/>
          </w:tcPr>
          <w:p w14:paraId="31BD1A7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73.36</w:t>
            </w:r>
          </w:p>
        </w:tc>
        <w:tc>
          <w:tcPr>
            <w:tcW w:w="435" w:type="pct"/>
            <w:noWrap/>
            <w:vAlign w:val="center"/>
          </w:tcPr>
          <w:p w14:paraId="3EAC209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6.82</w:t>
            </w:r>
          </w:p>
        </w:tc>
        <w:tc>
          <w:tcPr>
            <w:tcW w:w="435" w:type="pct"/>
            <w:noWrap/>
            <w:vAlign w:val="center"/>
          </w:tcPr>
          <w:p w14:paraId="6C6B1BE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3.75</w:t>
            </w:r>
          </w:p>
        </w:tc>
        <w:tc>
          <w:tcPr>
            <w:tcW w:w="366" w:type="pct"/>
            <w:noWrap/>
          </w:tcPr>
          <w:p w14:paraId="6419EE44" w14:textId="7A05EAC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1D68B08" w14:textId="500E01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EA09410" w14:textId="4458D6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15D01B4" w14:textId="1F2A305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481732B4" w14:textId="308E324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E4E61B6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8BDA096" w14:textId="5A2BCD7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142+847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DC69B7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3.61</w:t>
            </w:r>
          </w:p>
        </w:tc>
        <w:tc>
          <w:tcPr>
            <w:tcW w:w="435" w:type="pct"/>
            <w:noWrap/>
            <w:vAlign w:val="center"/>
          </w:tcPr>
          <w:p w14:paraId="57462F0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92.70</w:t>
            </w:r>
          </w:p>
        </w:tc>
        <w:tc>
          <w:tcPr>
            <w:tcW w:w="435" w:type="pct"/>
            <w:noWrap/>
            <w:vAlign w:val="center"/>
          </w:tcPr>
          <w:p w14:paraId="3A878F8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435" w:type="pct"/>
            <w:noWrap/>
            <w:vAlign w:val="center"/>
          </w:tcPr>
          <w:p w14:paraId="7D9A731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3.59</w:t>
            </w:r>
          </w:p>
        </w:tc>
        <w:tc>
          <w:tcPr>
            <w:tcW w:w="366" w:type="pct"/>
            <w:noWrap/>
          </w:tcPr>
          <w:p w14:paraId="293EA1B6" w14:textId="5D76623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2CE80EE" w14:textId="21A2A7D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735250C" w14:textId="780E482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CDAF721" w14:textId="56F3314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747888D" w14:textId="4AB719B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5841CF3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00770D0" w14:textId="6D63151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142+847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87FB26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3.27</w:t>
            </w:r>
          </w:p>
        </w:tc>
        <w:tc>
          <w:tcPr>
            <w:tcW w:w="435" w:type="pct"/>
            <w:noWrap/>
            <w:vAlign w:val="center"/>
          </w:tcPr>
          <w:p w14:paraId="45EC074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92.62</w:t>
            </w:r>
          </w:p>
        </w:tc>
        <w:tc>
          <w:tcPr>
            <w:tcW w:w="435" w:type="pct"/>
            <w:noWrap/>
            <w:vAlign w:val="center"/>
          </w:tcPr>
          <w:p w14:paraId="0ADF7A1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4.12</w:t>
            </w:r>
          </w:p>
        </w:tc>
        <w:tc>
          <w:tcPr>
            <w:tcW w:w="435" w:type="pct"/>
            <w:noWrap/>
          </w:tcPr>
          <w:p w14:paraId="3A5CB680" w14:textId="0D2C09D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</w:tcPr>
          <w:p w14:paraId="11D23208" w14:textId="6D83314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7D6151A" w14:textId="5D069AB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7AF4691F" w14:textId="616AD04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D71D2EF" w14:textId="59C4ED3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62B5DA49" w14:textId="72CC29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0EC18FC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8578ED6" w14:textId="1D61C06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020F8BA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21.79</w:t>
            </w:r>
          </w:p>
        </w:tc>
        <w:tc>
          <w:tcPr>
            <w:tcW w:w="435" w:type="pct"/>
            <w:noWrap/>
            <w:vAlign w:val="center"/>
          </w:tcPr>
          <w:p w14:paraId="296C317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66.64</w:t>
            </w:r>
          </w:p>
        </w:tc>
        <w:tc>
          <w:tcPr>
            <w:tcW w:w="435" w:type="pct"/>
            <w:noWrap/>
            <w:vAlign w:val="center"/>
          </w:tcPr>
          <w:p w14:paraId="36B2B9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10.82</w:t>
            </w:r>
          </w:p>
        </w:tc>
        <w:tc>
          <w:tcPr>
            <w:tcW w:w="435" w:type="pct"/>
            <w:noWrap/>
          </w:tcPr>
          <w:p w14:paraId="01783DB0" w14:textId="4A1F67F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</w:tcPr>
          <w:p w14:paraId="7CE34015" w14:textId="31E4572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51E59D8" w14:textId="1FF1617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8698E5B" w14:textId="0A35FA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4871F9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</w:p>
        </w:tc>
        <w:tc>
          <w:tcPr>
            <w:tcW w:w="732" w:type="pct"/>
            <w:noWrap/>
          </w:tcPr>
          <w:p w14:paraId="3ED29D5F" w14:textId="53CBCDF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C487998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C873C5C" w14:textId="4CAA58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1B2373D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21.37</w:t>
            </w:r>
          </w:p>
        </w:tc>
        <w:tc>
          <w:tcPr>
            <w:tcW w:w="435" w:type="pct"/>
            <w:noWrap/>
            <w:vAlign w:val="center"/>
          </w:tcPr>
          <w:p w14:paraId="3A1F872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72.91</w:t>
            </w:r>
          </w:p>
        </w:tc>
        <w:tc>
          <w:tcPr>
            <w:tcW w:w="435" w:type="pct"/>
            <w:noWrap/>
            <w:vAlign w:val="center"/>
          </w:tcPr>
          <w:p w14:paraId="668F9ACF" w14:textId="3E1F52E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E32DC4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5.72</w:t>
            </w:r>
          </w:p>
        </w:tc>
        <w:tc>
          <w:tcPr>
            <w:tcW w:w="366" w:type="pct"/>
            <w:noWrap/>
          </w:tcPr>
          <w:p w14:paraId="70396AE7" w14:textId="52BD1C9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5C71B53" w14:textId="3BFFE76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2701F4A" w14:textId="635CA2D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26D0F15" w14:textId="73DF34A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6CE8711E" w14:textId="54F470E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CA1F757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736D930F" w14:textId="409CB7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DAF944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14.22</w:t>
            </w:r>
          </w:p>
        </w:tc>
        <w:tc>
          <w:tcPr>
            <w:tcW w:w="435" w:type="pct"/>
            <w:noWrap/>
            <w:vAlign w:val="center"/>
          </w:tcPr>
          <w:p w14:paraId="63D8E6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82.22</w:t>
            </w:r>
          </w:p>
        </w:tc>
        <w:tc>
          <w:tcPr>
            <w:tcW w:w="435" w:type="pct"/>
            <w:noWrap/>
            <w:vAlign w:val="center"/>
          </w:tcPr>
          <w:p w14:paraId="1303198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1.01</w:t>
            </w:r>
          </w:p>
        </w:tc>
        <w:tc>
          <w:tcPr>
            <w:tcW w:w="435" w:type="pct"/>
            <w:noWrap/>
            <w:vAlign w:val="center"/>
          </w:tcPr>
          <w:p w14:paraId="78F706F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2.55</w:t>
            </w:r>
          </w:p>
        </w:tc>
        <w:tc>
          <w:tcPr>
            <w:tcW w:w="366" w:type="pct"/>
            <w:noWrap/>
          </w:tcPr>
          <w:p w14:paraId="37D3110A" w14:textId="5731975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7418845" w14:textId="248884B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8159E86" w14:textId="2457D6E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06F6442" w14:textId="58DBB91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6C65E8D4" w14:textId="0057FC5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477FCCF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0C9A94DB" w14:textId="4A78B22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14D5DA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15.65</w:t>
            </w:r>
          </w:p>
        </w:tc>
        <w:tc>
          <w:tcPr>
            <w:tcW w:w="435" w:type="pct"/>
            <w:noWrap/>
            <w:vAlign w:val="center"/>
          </w:tcPr>
          <w:p w14:paraId="300E2C6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74.76</w:t>
            </w:r>
          </w:p>
        </w:tc>
        <w:tc>
          <w:tcPr>
            <w:tcW w:w="435" w:type="pct"/>
            <w:noWrap/>
            <w:vAlign w:val="center"/>
          </w:tcPr>
          <w:p w14:paraId="2AC949E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4.00</w:t>
            </w:r>
          </w:p>
        </w:tc>
        <w:tc>
          <w:tcPr>
            <w:tcW w:w="435" w:type="pct"/>
            <w:noWrap/>
            <w:vAlign w:val="center"/>
          </w:tcPr>
          <w:p w14:paraId="0723D88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5.59</w:t>
            </w:r>
          </w:p>
        </w:tc>
        <w:tc>
          <w:tcPr>
            <w:tcW w:w="366" w:type="pct"/>
            <w:noWrap/>
          </w:tcPr>
          <w:p w14:paraId="0536E886" w14:textId="135686F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6830D9C" w14:textId="7985687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CADE49B" w14:textId="0E05347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627B400" w14:textId="78BA525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C31257D" w14:textId="1EF55AF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5D4C390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4A2A6737" w14:textId="45AEEEA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57C696E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8.09</w:t>
            </w:r>
          </w:p>
        </w:tc>
        <w:tc>
          <w:tcPr>
            <w:tcW w:w="435" w:type="pct"/>
            <w:noWrap/>
          </w:tcPr>
          <w:p w14:paraId="7897E14C" w14:textId="63053B8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75AB2874" w14:textId="5AC8935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23BD01E" w14:textId="5BCA25E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</w:tcPr>
          <w:p w14:paraId="0BABF0FC" w14:textId="751D2E4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E489E1B" w14:textId="7B85B42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2E6523E" w14:textId="535C61E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8EDE59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59.62</w:t>
            </w:r>
          </w:p>
        </w:tc>
        <w:tc>
          <w:tcPr>
            <w:tcW w:w="732" w:type="pct"/>
            <w:noWrap/>
            <w:vAlign w:val="center"/>
          </w:tcPr>
          <w:p w14:paraId="598DE696" w14:textId="77777777" w:rsidR="006540ED" w:rsidRDefault="00000000">
            <w:pPr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9.82(</w:t>
            </w:r>
            <w:proofErr w:type="spellStart"/>
            <w:r>
              <w:rPr>
                <w:sz w:val="18"/>
                <w:szCs w:val="18"/>
              </w:rPr>
              <w:t>Maz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14:paraId="33D3F7C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24.50(</w:t>
            </w:r>
            <w:proofErr w:type="spellStart"/>
            <w:r>
              <w:rPr>
                <w:sz w:val="18"/>
                <w:szCs w:val="18"/>
              </w:rPr>
              <w:t>Ath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13C9F5AC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2E5F4F58" w14:textId="1A23D36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1973A94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80.27</w:t>
            </w:r>
          </w:p>
        </w:tc>
        <w:tc>
          <w:tcPr>
            <w:tcW w:w="435" w:type="pct"/>
            <w:noWrap/>
            <w:vAlign w:val="center"/>
          </w:tcPr>
          <w:p w14:paraId="0530E4A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13.39</w:t>
            </w:r>
          </w:p>
        </w:tc>
        <w:tc>
          <w:tcPr>
            <w:tcW w:w="435" w:type="pct"/>
            <w:noWrap/>
            <w:vAlign w:val="center"/>
          </w:tcPr>
          <w:p w14:paraId="3FBFA8F0" w14:textId="6B70CD2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6C0DEB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2.39</w:t>
            </w:r>
          </w:p>
        </w:tc>
        <w:tc>
          <w:tcPr>
            <w:tcW w:w="366" w:type="pct"/>
            <w:noWrap/>
          </w:tcPr>
          <w:p w14:paraId="202D2963" w14:textId="617B7C1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7F998E0F" w14:textId="5953F18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0EBC026" w14:textId="0466390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F373E7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1.64</w:t>
            </w:r>
          </w:p>
        </w:tc>
        <w:tc>
          <w:tcPr>
            <w:tcW w:w="732" w:type="pct"/>
            <w:noWrap/>
            <w:vAlign w:val="center"/>
          </w:tcPr>
          <w:p w14:paraId="7563E15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2.30(</w:t>
            </w:r>
            <w:proofErr w:type="spellStart"/>
            <w:r>
              <w:rPr>
                <w:sz w:val="18"/>
                <w:szCs w:val="18"/>
              </w:rPr>
              <w:t>Cbz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40ED" w14:paraId="5550A18B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45E27A36" w14:textId="60A607E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35" w:type="pct"/>
            <w:noWrap/>
            <w:vAlign w:val="center"/>
          </w:tcPr>
          <w:p w14:paraId="1C77425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1.21</w:t>
            </w:r>
          </w:p>
        </w:tc>
        <w:tc>
          <w:tcPr>
            <w:tcW w:w="435" w:type="pct"/>
            <w:noWrap/>
            <w:vAlign w:val="center"/>
          </w:tcPr>
          <w:p w14:paraId="2638931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70.14</w:t>
            </w:r>
          </w:p>
        </w:tc>
        <w:tc>
          <w:tcPr>
            <w:tcW w:w="435" w:type="pct"/>
            <w:noWrap/>
            <w:vAlign w:val="center"/>
          </w:tcPr>
          <w:p w14:paraId="6370B06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21.37</w:t>
            </w:r>
          </w:p>
        </w:tc>
        <w:tc>
          <w:tcPr>
            <w:tcW w:w="435" w:type="pct"/>
            <w:noWrap/>
            <w:vAlign w:val="center"/>
          </w:tcPr>
          <w:p w14:paraId="752B41D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7.27</w:t>
            </w:r>
          </w:p>
        </w:tc>
        <w:tc>
          <w:tcPr>
            <w:tcW w:w="366" w:type="pct"/>
            <w:noWrap/>
          </w:tcPr>
          <w:p w14:paraId="1789D5AF" w14:textId="5C8ACEC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1DD768BA" w14:textId="542BDDF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BD96C5A" w14:textId="31F0457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F1EAF29" w14:textId="69A5F1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2732721E" w14:textId="1E2F6E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86EB81E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115237A0" w14:textId="1CBCA4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1A2CBEB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18.04</w:t>
            </w:r>
          </w:p>
        </w:tc>
        <w:tc>
          <w:tcPr>
            <w:tcW w:w="435" w:type="pct"/>
            <w:noWrap/>
          </w:tcPr>
          <w:p w14:paraId="419CE777" w14:textId="0C0CD1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B68A589" w14:textId="62D89AE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8A3426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16.94</w:t>
            </w:r>
          </w:p>
        </w:tc>
        <w:tc>
          <w:tcPr>
            <w:tcW w:w="366" w:type="pct"/>
            <w:noWrap/>
          </w:tcPr>
          <w:p w14:paraId="6A381847" w14:textId="2ABC7BE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5083CFB" w14:textId="1BEACFF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8180CDA" w14:textId="1A384E2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DB1CC5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65.02</w:t>
            </w:r>
          </w:p>
        </w:tc>
        <w:tc>
          <w:tcPr>
            <w:tcW w:w="732" w:type="pct"/>
            <w:noWrap/>
          </w:tcPr>
          <w:p w14:paraId="68F98BA2" w14:textId="7D1A324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4900871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A9A30D0" w14:textId="7108F73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142+856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84F743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27.75</w:t>
            </w:r>
          </w:p>
        </w:tc>
        <w:tc>
          <w:tcPr>
            <w:tcW w:w="435" w:type="pct"/>
            <w:noWrap/>
          </w:tcPr>
          <w:p w14:paraId="4B29C429" w14:textId="0001A06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1C57277F" w14:textId="5974312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5692FB5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15.11</w:t>
            </w:r>
          </w:p>
        </w:tc>
        <w:tc>
          <w:tcPr>
            <w:tcW w:w="366" w:type="pct"/>
            <w:noWrap/>
          </w:tcPr>
          <w:p w14:paraId="5FC222E2" w14:textId="598F019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5C11ADC" w14:textId="5E3D8DD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C302CD5" w14:textId="7A777EF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F34C91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57.14</w:t>
            </w:r>
          </w:p>
        </w:tc>
        <w:tc>
          <w:tcPr>
            <w:tcW w:w="732" w:type="pct"/>
            <w:noWrap/>
          </w:tcPr>
          <w:p w14:paraId="5713256F" w14:textId="554DDD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EAB1DB4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74A086DA" w14:textId="27441F0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142+860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D62550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20.31</w:t>
            </w:r>
          </w:p>
        </w:tc>
        <w:tc>
          <w:tcPr>
            <w:tcW w:w="435" w:type="pct"/>
            <w:noWrap/>
            <w:vAlign w:val="center"/>
          </w:tcPr>
          <w:p w14:paraId="5065B74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64.09</w:t>
            </w:r>
          </w:p>
        </w:tc>
        <w:tc>
          <w:tcPr>
            <w:tcW w:w="435" w:type="pct"/>
            <w:noWrap/>
            <w:vAlign w:val="center"/>
          </w:tcPr>
          <w:p w14:paraId="6935EE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7.88</w:t>
            </w:r>
          </w:p>
        </w:tc>
        <w:tc>
          <w:tcPr>
            <w:tcW w:w="435" w:type="pct"/>
            <w:noWrap/>
            <w:vAlign w:val="center"/>
          </w:tcPr>
          <w:p w14:paraId="54FEE8B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5.86</w:t>
            </w:r>
          </w:p>
        </w:tc>
        <w:tc>
          <w:tcPr>
            <w:tcW w:w="366" w:type="pct"/>
            <w:noWrap/>
          </w:tcPr>
          <w:p w14:paraId="5232D9C6" w14:textId="7B662F0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3D94F3C" w14:textId="1A27B65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2C15D28" w14:textId="008B70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F1F8F6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1.86</w:t>
            </w:r>
          </w:p>
        </w:tc>
        <w:tc>
          <w:tcPr>
            <w:tcW w:w="732" w:type="pct"/>
            <w:noWrap/>
          </w:tcPr>
          <w:p w14:paraId="48CCAA39" w14:textId="005BC4F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6E20E26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59F69CB" w14:textId="5B9F33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142+860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3FAA5DB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24.03</w:t>
            </w:r>
          </w:p>
        </w:tc>
        <w:tc>
          <w:tcPr>
            <w:tcW w:w="435" w:type="pct"/>
            <w:noWrap/>
            <w:vAlign w:val="center"/>
          </w:tcPr>
          <w:p w14:paraId="05D9646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70.83</w:t>
            </w:r>
          </w:p>
        </w:tc>
        <w:tc>
          <w:tcPr>
            <w:tcW w:w="435" w:type="pct"/>
            <w:noWrap/>
            <w:vAlign w:val="center"/>
          </w:tcPr>
          <w:p w14:paraId="7FEDD57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2.60</w:t>
            </w:r>
          </w:p>
        </w:tc>
        <w:tc>
          <w:tcPr>
            <w:tcW w:w="435" w:type="pct"/>
            <w:noWrap/>
            <w:vAlign w:val="center"/>
          </w:tcPr>
          <w:p w14:paraId="62229DA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2.55</w:t>
            </w:r>
          </w:p>
        </w:tc>
        <w:tc>
          <w:tcPr>
            <w:tcW w:w="366" w:type="pct"/>
            <w:noWrap/>
          </w:tcPr>
          <w:p w14:paraId="6506F9B1" w14:textId="05926A0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7A5D5F7" w14:textId="5CF9EE2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100E3655" w14:textId="7B32FC3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C4706F1" w14:textId="6E02382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1BE1F789" w14:textId="6630DAF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AD6ACD2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945974D" w14:textId="7B4C91B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142+862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2DCA5A7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13.80</w:t>
            </w:r>
          </w:p>
        </w:tc>
        <w:tc>
          <w:tcPr>
            <w:tcW w:w="435" w:type="pct"/>
            <w:noWrap/>
            <w:vAlign w:val="center"/>
          </w:tcPr>
          <w:p w14:paraId="46FD338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70.28</w:t>
            </w:r>
          </w:p>
        </w:tc>
        <w:tc>
          <w:tcPr>
            <w:tcW w:w="435" w:type="pct"/>
            <w:noWrap/>
          </w:tcPr>
          <w:p w14:paraId="7AAE0FD6" w14:textId="437DFEF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02A2907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8.10</w:t>
            </w:r>
          </w:p>
        </w:tc>
        <w:tc>
          <w:tcPr>
            <w:tcW w:w="366" w:type="pct"/>
            <w:noWrap/>
          </w:tcPr>
          <w:p w14:paraId="318DB5BF" w14:textId="53ABA85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4822BEB" w14:textId="7B66048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0DBA47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7.82</w:t>
            </w:r>
          </w:p>
        </w:tc>
        <w:tc>
          <w:tcPr>
            <w:tcW w:w="435" w:type="pct"/>
            <w:noWrap/>
          </w:tcPr>
          <w:p w14:paraId="75408D97" w14:textId="13C93AC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4884D470" w14:textId="29E024D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05FA6D3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08B0CFDB" w14:textId="16F1B8A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142+862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0222B6B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15.74</w:t>
            </w:r>
          </w:p>
        </w:tc>
        <w:tc>
          <w:tcPr>
            <w:tcW w:w="435" w:type="pct"/>
            <w:noWrap/>
            <w:vAlign w:val="center"/>
          </w:tcPr>
          <w:p w14:paraId="08C7454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71.80</w:t>
            </w:r>
          </w:p>
        </w:tc>
        <w:tc>
          <w:tcPr>
            <w:tcW w:w="435" w:type="pct"/>
            <w:noWrap/>
          </w:tcPr>
          <w:p w14:paraId="5FB93EE9" w14:textId="5244A34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0AF4F1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9.11</w:t>
            </w:r>
          </w:p>
        </w:tc>
        <w:tc>
          <w:tcPr>
            <w:tcW w:w="366" w:type="pct"/>
            <w:noWrap/>
          </w:tcPr>
          <w:p w14:paraId="407B24B0" w14:textId="2E3883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F3B5844" w14:textId="4915F1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2B60AD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3.36</w:t>
            </w:r>
          </w:p>
        </w:tc>
        <w:tc>
          <w:tcPr>
            <w:tcW w:w="435" w:type="pct"/>
            <w:noWrap/>
          </w:tcPr>
          <w:p w14:paraId="0CCB71D1" w14:textId="69DE37E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73DA14DF" w14:textId="0D137D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0DE90C6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408FB136" w14:textId="3FC43B8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142+862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35" w:type="pct"/>
            <w:noWrap/>
            <w:vAlign w:val="center"/>
          </w:tcPr>
          <w:p w14:paraId="638E46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17.99</w:t>
            </w:r>
          </w:p>
        </w:tc>
        <w:tc>
          <w:tcPr>
            <w:tcW w:w="435" w:type="pct"/>
            <w:noWrap/>
            <w:vAlign w:val="center"/>
          </w:tcPr>
          <w:p w14:paraId="6426F2D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58.33</w:t>
            </w:r>
          </w:p>
        </w:tc>
        <w:tc>
          <w:tcPr>
            <w:tcW w:w="435" w:type="pct"/>
            <w:noWrap/>
          </w:tcPr>
          <w:p w14:paraId="453F927A" w14:textId="662C717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2E320C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10.54</w:t>
            </w:r>
          </w:p>
        </w:tc>
        <w:tc>
          <w:tcPr>
            <w:tcW w:w="366" w:type="pct"/>
            <w:noWrap/>
          </w:tcPr>
          <w:p w14:paraId="4E6D0639" w14:textId="5209269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7949EAF" w14:textId="441A323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B98819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11.47</w:t>
            </w:r>
          </w:p>
        </w:tc>
        <w:tc>
          <w:tcPr>
            <w:tcW w:w="435" w:type="pct"/>
            <w:noWrap/>
            <w:vAlign w:val="center"/>
          </w:tcPr>
          <w:p w14:paraId="14AFFB1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1.68</w:t>
            </w:r>
          </w:p>
        </w:tc>
        <w:tc>
          <w:tcPr>
            <w:tcW w:w="732" w:type="pct"/>
            <w:noWrap/>
          </w:tcPr>
          <w:p w14:paraId="3E40392F" w14:textId="3C054D2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5C2BD1D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564C775" w14:textId="326CF36F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644B0F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14.53</w:t>
            </w:r>
          </w:p>
        </w:tc>
        <w:tc>
          <w:tcPr>
            <w:tcW w:w="435" w:type="pct"/>
            <w:noWrap/>
            <w:vAlign w:val="center"/>
          </w:tcPr>
          <w:p w14:paraId="4444D46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76.23</w:t>
            </w:r>
          </w:p>
        </w:tc>
        <w:tc>
          <w:tcPr>
            <w:tcW w:w="435" w:type="pct"/>
            <w:noWrap/>
            <w:vAlign w:val="center"/>
          </w:tcPr>
          <w:p w14:paraId="1F9679D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1.46</w:t>
            </w:r>
          </w:p>
        </w:tc>
        <w:tc>
          <w:tcPr>
            <w:tcW w:w="435" w:type="pct"/>
            <w:noWrap/>
            <w:vAlign w:val="center"/>
          </w:tcPr>
          <w:p w14:paraId="6ACE27C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1.95</w:t>
            </w:r>
          </w:p>
        </w:tc>
        <w:tc>
          <w:tcPr>
            <w:tcW w:w="366" w:type="pct"/>
            <w:noWrap/>
            <w:vAlign w:val="center"/>
          </w:tcPr>
          <w:p w14:paraId="01D9710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5.83</w:t>
            </w:r>
          </w:p>
        </w:tc>
        <w:tc>
          <w:tcPr>
            <w:tcW w:w="435" w:type="pct"/>
            <w:noWrap/>
          </w:tcPr>
          <w:p w14:paraId="0DD23B77" w14:textId="18C3BA4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5400BDD" w14:textId="27CCE3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151400A5" w14:textId="7A3991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B6967E0" w14:textId="0D9D934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03735C19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2ADDD8FA" w14:textId="71286D2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142+872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1BD9C7B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19.64</w:t>
            </w:r>
          </w:p>
        </w:tc>
        <w:tc>
          <w:tcPr>
            <w:tcW w:w="435" w:type="pct"/>
            <w:noWrap/>
            <w:vAlign w:val="center"/>
          </w:tcPr>
          <w:p w14:paraId="0CCE6EC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66.49</w:t>
            </w:r>
          </w:p>
        </w:tc>
        <w:tc>
          <w:tcPr>
            <w:tcW w:w="435" w:type="pct"/>
            <w:noWrap/>
            <w:vAlign w:val="center"/>
          </w:tcPr>
          <w:p w14:paraId="667B7DF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4.28</w:t>
            </w:r>
          </w:p>
        </w:tc>
        <w:tc>
          <w:tcPr>
            <w:tcW w:w="435" w:type="pct"/>
            <w:noWrap/>
            <w:vAlign w:val="center"/>
          </w:tcPr>
          <w:p w14:paraId="2A9D1C4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1.95</w:t>
            </w:r>
          </w:p>
        </w:tc>
        <w:tc>
          <w:tcPr>
            <w:tcW w:w="366" w:type="pct"/>
            <w:noWrap/>
            <w:vAlign w:val="center"/>
          </w:tcPr>
          <w:p w14:paraId="68522FD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7.64</w:t>
            </w:r>
          </w:p>
        </w:tc>
        <w:tc>
          <w:tcPr>
            <w:tcW w:w="435" w:type="pct"/>
            <w:noWrap/>
          </w:tcPr>
          <w:p w14:paraId="34036FAE" w14:textId="36F040E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2E02EBF" w14:textId="39F64ED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D6E0244" w14:textId="393C143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059E357" w14:textId="50DFF74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3BE19E9B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7BA0D63D" w14:textId="3B1DC68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142+880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6447D3F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</w:tc>
        <w:tc>
          <w:tcPr>
            <w:tcW w:w="435" w:type="pct"/>
            <w:noWrap/>
            <w:vAlign w:val="center"/>
          </w:tcPr>
          <w:p w14:paraId="329BF45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74.17</w:t>
            </w:r>
          </w:p>
        </w:tc>
        <w:tc>
          <w:tcPr>
            <w:tcW w:w="435" w:type="pct"/>
            <w:noWrap/>
            <w:vAlign w:val="center"/>
          </w:tcPr>
          <w:p w14:paraId="23FA65C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9.39</w:t>
            </w:r>
          </w:p>
        </w:tc>
        <w:tc>
          <w:tcPr>
            <w:tcW w:w="435" w:type="pct"/>
            <w:noWrap/>
            <w:vAlign w:val="center"/>
          </w:tcPr>
          <w:p w14:paraId="581E926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6.42</w:t>
            </w:r>
          </w:p>
        </w:tc>
        <w:tc>
          <w:tcPr>
            <w:tcW w:w="366" w:type="pct"/>
            <w:noWrap/>
          </w:tcPr>
          <w:p w14:paraId="27E250FB" w14:textId="005595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0497A70" w14:textId="6E54A69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DEAD895" w14:textId="4087C1F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58380F5" w14:textId="3328807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20F6ECA8" w14:textId="33D4178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28BDD07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98E7547" w14:textId="6A96D9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142+885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4935FDE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14.30</w:t>
            </w:r>
          </w:p>
        </w:tc>
        <w:tc>
          <w:tcPr>
            <w:tcW w:w="435" w:type="pct"/>
            <w:noWrap/>
            <w:vAlign w:val="center"/>
          </w:tcPr>
          <w:p w14:paraId="37599FD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74.53</w:t>
            </w:r>
          </w:p>
        </w:tc>
        <w:tc>
          <w:tcPr>
            <w:tcW w:w="435" w:type="pct"/>
            <w:noWrap/>
            <w:vAlign w:val="center"/>
          </w:tcPr>
          <w:p w14:paraId="0454F1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0.26</w:t>
            </w:r>
          </w:p>
        </w:tc>
        <w:tc>
          <w:tcPr>
            <w:tcW w:w="435" w:type="pct"/>
            <w:noWrap/>
            <w:vAlign w:val="center"/>
          </w:tcPr>
          <w:p w14:paraId="49B4A2B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4.04</w:t>
            </w:r>
          </w:p>
        </w:tc>
        <w:tc>
          <w:tcPr>
            <w:tcW w:w="366" w:type="pct"/>
            <w:noWrap/>
          </w:tcPr>
          <w:p w14:paraId="31D3F544" w14:textId="382B85F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B750BE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6.86</w:t>
            </w:r>
          </w:p>
        </w:tc>
        <w:tc>
          <w:tcPr>
            <w:tcW w:w="435" w:type="pct"/>
            <w:noWrap/>
          </w:tcPr>
          <w:p w14:paraId="44570485" w14:textId="78BE526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9554D76" w14:textId="386D24A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8899E54" w14:textId="4E24A4B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78164E3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1AAB0739" w14:textId="6ED0C0B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142+885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2E40D99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28.23</w:t>
            </w:r>
          </w:p>
        </w:tc>
        <w:tc>
          <w:tcPr>
            <w:tcW w:w="435" w:type="pct"/>
            <w:noWrap/>
            <w:vAlign w:val="center"/>
          </w:tcPr>
          <w:p w14:paraId="08E8656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56.48</w:t>
            </w:r>
          </w:p>
        </w:tc>
        <w:tc>
          <w:tcPr>
            <w:tcW w:w="435" w:type="pct"/>
            <w:noWrap/>
            <w:vAlign w:val="center"/>
          </w:tcPr>
          <w:p w14:paraId="5687CBD5" w14:textId="597E5FC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2A37DE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6.91</w:t>
            </w:r>
          </w:p>
        </w:tc>
        <w:tc>
          <w:tcPr>
            <w:tcW w:w="366" w:type="pct"/>
            <w:noWrap/>
          </w:tcPr>
          <w:p w14:paraId="4522B4E1" w14:textId="602D6F1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5F81F606" w14:textId="4A0CCE9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17C83FAA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4.54</w:t>
            </w:r>
          </w:p>
        </w:tc>
        <w:tc>
          <w:tcPr>
            <w:tcW w:w="435" w:type="pct"/>
            <w:noWrap/>
            <w:vAlign w:val="center"/>
          </w:tcPr>
          <w:p w14:paraId="783F1D6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3.84</w:t>
            </w:r>
          </w:p>
        </w:tc>
        <w:tc>
          <w:tcPr>
            <w:tcW w:w="732" w:type="pct"/>
            <w:noWrap/>
          </w:tcPr>
          <w:p w14:paraId="285888B6" w14:textId="685DE73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5B17B05A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A085033" w14:textId="757B446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142+886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5BF9986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15.92</w:t>
            </w:r>
          </w:p>
        </w:tc>
        <w:tc>
          <w:tcPr>
            <w:tcW w:w="435" w:type="pct"/>
            <w:noWrap/>
            <w:vAlign w:val="center"/>
          </w:tcPr>
          <w:p w14:paraId="1158AC7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74.17</w:t>
            </w:r>
          </w:p>
        </w:tc>
        <w:tc>
          <w:tcPr>
            <w:tcW w:w="435" w:type="pct"/>
            <w:noWrap/>
            <w:vAlign w:val="center"/>
          </w:tcPr>
          <w:p w14:paraId="11DE280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4.02</w:t>
            </w:r>
          </w:p>
        </w:tc>
        <w:tc>
          <w:tcPr>
            <w:tcW w:w="435" w:type="pct"/>
            <w:noWrap/>
            <w:vAlign w:val="center"/>
          </w:tcPr>
          <w:p w14:paraId="12B26E9C" w14:textId="14FCEC9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  <w:vAlign w:val="center"/>
          </w:tcPr>
          <w:p w14:paraId="624A16E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3.83</w:t>
            </w:r>
          </w:p>
        </w:tc>
        <w:tc>
          <w:tcPr>
            <w:tcW w:w="435" w:type="pct"/>
            <w:noWrap/>
            <w:vAlign w:val="center"/>
          </w:tcPr>
          <w:p w14:paraId="4F5CCF7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2.06</w:t>
            </w:r>
          </w:p>
        </w:tc>
        <w:tc>
          <w:tcPr>
            <w:tcW w:w="435" w:type="pct"/>
            <w:noWrap/>
          </w:tcPr>
          <w:p w14:paraId="3690E420" w14:textId="460CC1A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F8C60CF" w14:textId="726E265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776AE673" w14:textId="06C1CF6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CBF9A7F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6D56029" w14:textId="543F006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142+893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32D6DB3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26.89</w:t>
            </w:r>
          </w:p>
        </w:tc>
        <w:tc>
          <w:tcPr>
            <w:tcW w:w="435" w:type="pct"/>
            <w:noWrap/>
            <w:vAlign w:val="center"/>
          </w:tcPr>
          <w:p w14:paraId="77A48A0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66.16</w:t>
            </w:r>
          </w:p>
        </w:tc>
        <w:tc>
          <w:tcPr>
            <w:tcW w:w="435" w:type="pct"/>
            <w:noWrap/>
            <w:vAlign w:val="center"/>
          </w:tcPr>
          <w:p w14:paraId="7E50C99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4.01</w:t>
            </w:r>
          </w:p>
        </w:tc>
        <w:tc>
          <w:tcPr>
            <w:tcW w:w="435" w:type="pct"/>
            <w:noWrap/>
            <w:vAlign w:val="center"/>
          </w:tcPr>
          <w:p w14:paraId="7C53BBE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1.62</w:t>
            </w:r>
          </w:p>
        </w:tc>
        <w:tc>
          <w:tcPr>
            <w:tcW w:w="366" w:type="pct"/>
            <w:noWrap/>
          </w:tcPr>
          <w:p w14:paraId="335BFFA8" w14:textId="10005D85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6B6BA42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1.32</w:t>
            </w:r>
          </w:p>
        </w:tc>
        <w:tc>
          <w:tcPr>
            <w:tcW w:w="435" w:type="pct"/>
            <w:noWrap/>
          </w:tcPr>
          <w:p w14:paraId="1B862B84" w14:textId="79107DD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540206D" w14:textId="08B7DE9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0828B54A" w14:textId="10E2557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448855A1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7D96BFF7" w14:textId="55F67D1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142+893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1B4F720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34.77</w:t>
            </w:r>
          </w:p>
        </w:tc>
        <w:tc>
          <w:tcPr>
            <w:tcW w:w="435" w:type="pct"/>
            <w:noWrap/>
            <w:vAlign w:val="center"/>
          </w:tcPr>
          <w:p w14:paraId="51D61D6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54.92</w:t>
            </w:r>
          </w:p>
        </w:tc>
        <w:tc>
          <w:tcPr>
            <w:tcW w:w="435" w:type="pct"/>
            <w:noWrap/>
            <w:vAlign w:val="center"/>
          </w:tcPr>
          <w:p w14:paraId="1E33E93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8.22</w:t>
            </w:r>
          </w:p>
        </w:tc>
        <w:tc>
          <w:tcPr>
            <w:tcW w:w="435" w:type="pct"/>
            <w:noWrap/>
            <w:vAlign w:val="center"/>
          </w:tcPr>
          <w:p w14:paraId="4886BE2B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2.10</w:t>
            </w:r>
          </w:p>
        </w:tc>
        <w:tc>
          <w:tcPr>
            <w:tcW w:w="366" w:type="pct"/>
            <w:noWrap/>
          </w:tcPr>
          <w:p w14:paraId="743A53A1" w14:textId="6C28DB2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7CA749C9" w14:textId="766C492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8C69F6D" w14:textId="33400D4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36DEF8BB" w14:textId="3B4B279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22F8F980" w14:textId="4D3B169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1514F325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D49C8D2" w14:textId="6EDF4C7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142+898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52A9F72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13.39</w:t>
            </w:r>
          </w:p>
        </w:tc>
        <w:tc>
          <w:tcPr>
            <w:tcW w:w="435" w:type="pct"/>
            <w:noWrap/>
            <w:vAlign w:val="center"/>
          </w:tcPr>
          <w:p w14:paraId="5D7A9AD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64.24</w:t>
            </w:r>
          </w:p>
        </w:tc>
        <w:tc>
          <w:tcPr>
            <w:tcW w:w="435" w:type="pct"/>
            <w:noWrap/>
            <w:vAlign w:val="center"/>
          </w:tcPr>
          <w:p w14:paraId="4392C22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9.98</w:t>
            </w:r>
          </w:p>
        </w:tc>
        <w:tc>
          <w:tcPr>
            <w:tcW w:w="435" w:type="pct"/>
            <w:noWrap/>
            <w:vAlign w:val="center"/>
          </w:tcPr>
          <w:p w14:paraId="702F5E2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3.85</w:t>
            </w:r>
          </w:p>
        </w:tc>
        <w:tc>
          <w:tcPr>
            <w:tcW w:w="366" w:type="pct"/>
            <w:noWrap/>
          </w:tcPr>
          <w:p w14:paraId="643B23E1" w14:textId="078468D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4BDC4D5F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8.54</w:t>
            </w:r>
          </w:p>
        </w:tc>
        <w:tc>
          <w:tcPr>
            <w:tcW w:w="435" w:type="pct"/>
            <w:noWrap/>
          </w:tcPr>
          <w:p w14:paraId="5D911F29" w14:textId="7DB7A9A4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23654615" w14:textId="09F4041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7F3E5377" w14:textId="714DEEF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867BD6E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5FC0901B" w14:textId="55D4BF2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142+898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7965487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18.11</w:t>
            </w:r>
          </w:p>
        </w:tc>
        <w:tc>
          <w:tcPr>
            <w:tcW w:w="435" w:type="pct"/>
            <w:noWrap/>
            <w:vAlign w:val="center"/>
          </w:tcPr>
          <w:p w14:paraId="3D99728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69.42</w:t>
            </w:r>
          </w:p>
        </w:tc>
        <w:tc>
          <w:tcPr>
            <w:tcW w:w="435" w:type="pct"/>
            <w:noWrap/>
            <w:vAlign w:val="center"/>
          </w:tcPr>
          <w:p w14:paraId="42CB0CD7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9.49</w:t>
            </w:r>
          </w:p>
        </w:tc>
        <w:tc>
          <w:tcPr>
            <w:tcW w:w="435" w:type="pct"/>
            <w:noWrap/>
            <w:vAlign w:val="center"/>
          </w:tcPr>
          <w:p w14:paraId="02B87A9D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2.99</w:t>
            </w:r>
          </w:p>
        </w:tc>
        <w:tc>
          <w:tcPr>
            <w:tcW w:w="366" w:type="pct"/>
            <w:noWrap/>
          </w:tcPr>
          <w:p w14:paraId="7A4478BA" w14:textId="5DB57A0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2FD87168" w14:textId="16184A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1D837AAD" w14:textId="3CFC1F8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805F4CB" w14:textId="2F53515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778D078E" w14:textId="2A637C4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60EC3F45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3EDB2610" w14:textId="45A2655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142+905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78500C73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28.74</w:t>
            </w:r>
          </w:p>
        </w:tc>
        <w:tc>
          <w:tcPr>
            <w:tcW w:w="435" w:type="pct"/>
            <w:noWrap/>
            <w:vAlign w:val="center"/>
          </w:tcPr>
          <w:p w14:paraId="31FA9369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54.16</w:t>
            </w:r>
          </w:p>
        </w:tc>
        <w:tc>
          <w:tcPr>
            <w:tcW w:w="435" w:type="pct"/>
            <w:noWrap/>
            <w:vAlign w:val="center"/>
          </w:tcPr>
          <w:p w14:paraId="74F5F1E4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7.61</w:t>
            </w:r>
          </w:p>
        </w:tc>
        <w:tc>
          <w:tcPr>
            <w:tcW w:w="435" w:type="pct"/>
            <w:noWrap/>
            <w:vAlign w:val="center"/>
          </w:tcPr>
          <w:p w14:paraId="1A4DB45D" w14:textId="0216760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66" w:type="pct"/>
            <w:noWrap/>
          </w:tcPr>
          <w:p w14:paraId="320D0311" w14:textId="32BA9F9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  <w:vAlign w:val="center"/>
          </w:tcPr>
          <w:p w14:paraId="383B6E4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9.50</w:t>
            </w:r>
          </w:p>
        </w:tc>
        <w:tc>
          <w:tcPr>
            <w:tcW w:w="435" w:type="pct"/>
            <w:noWrap/>
          </w:tcPr>
          <w:p w14:paraId="5B018D9A" w14:textId="3C8954C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5A22C8D" w14:textId="7B861681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199414BC" w14:textId="621A4640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66C1111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62442523" w14:textId="2505FAF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142+905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noWrap/>
            <w:vAlign w:val="center"/>
          </w:tcPr>
          <w:p w14:paraId="6B519F35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19.10</w:t>
            </w:r>
          </w:p>
        </w:tc>
        <w:tc>
          <w:tcPr>
            <w:tcW w:w="435" w:type="pct"/>
            <w:noWrap/>
            <w:vAlign w:val="center"/>
          </w:tcPr>
          <w:p w14:paraId="355598E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68.79</w:t>
            </w:r>
          </w:p>
        </w:tc>
        <w:tc>
          <w:tcPr>
            <w:tcW w:w="435" w:type="pct"/>
            <w:noWrap/>
            <w:vAlign w:val="center"/>
          </w:tcPr>
          <w:p w14:paraId="2FD6EDD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10.07</w:t>
            </w:r>
          </w:p>
        </w:tc>
        <w:tc>
          <w:tcPr>
            <w:tcW w:w="435" w:type="pct"/>
            <w:noWrap/>
            <w:vAlign w:val="center"/>
          </w:tcPr>
          <w:p w14:paraId="636F45D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2.04</w:t>
            </w:r>
          </w:p>
        </w:tc>
        <w:tc>
          <w:tcPr>
            <w:tcW w:w="366" w:type="pct"/>
            <w:noWrap/>
          </w:tcPr>
          <w:p w14:paraId="3ED74929" w14:textId="717996E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641E6DA1" w14:textId="609F904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7E609B1E" w14:textId="646E1A8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5B2BC1BC" w14:textId="6EFD869C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38B4429B" w14:textId="0F22046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7B3ACD2B" w14:textId="77777777" w:rsidTr="00E45415">
        <w:trPr>
          <w:trHeight w:val="315"/>
          <w:jc w:val="center"/>
        </w:trPr>
        <w:tc>
          <w:tcPr>
            <w:tcW w:w="857" w:type="pct"/>
            <w:noWrap/>
            <w:vAlign w:val="center"/>
          </w:tcPr>
          <w:p w14:paraId="2AD7B46F" w14:textId="270F0B3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142+915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5" w:type="pct"/>
            <w:noWrap/>
            <w:vAlign w:val="center"/>
          </w:tcPr>
          <w:p w14:paraId="3031D88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11.26</w:t>
            </w:r>
          </w:p>
        </w:tc>
        <w:tc>
          <w:tcPr>
            <w:tcW w:w="435" w:type="pct"/>
            <w:noWrap/>
            <w:vAlign w:val="center"/>
          </w:tcPr>
          <w:p w14:paraId="034C4A20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74.31</w:t>
            </w:r>
          </w:p>
        </w:tc>
        <w:tc>
          <w:tcPr>
            <w:tcW w:w="435" w:type="pct"/>
            <w:noWrap/>
            <w:vAlign w:val="center"/>
          </w:tcPr>
          <w:p w14:paraId="20C45F01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9.72</w:t>
            </w:r>
          </w:p>
        </w:tc>
        <w:tc>
          <w:tcPr>
            <w:tcW w:w="435" w:type="pct"/>
            <w:noWrap/>
            <w:vAlign w:val="center"/>
          </w:tcPr>
          <w:p w14:paraId="287D77BE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4.72</w:t>
            </w:r>
          </w:p>
        </w:tc>
        <w:tc>
          <w:tcPr>
            <w:tcW w:w="366" w:type="pct"/>
            <w:noWrap/>
          </w:tcPr>
          <w:p w14:paraId="70677E5A" w14:textId="072E91EE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4D6723BA" w14:textId="20A1137B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8D2791B" w14:textId="5E751C1D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noWrap/>
          </w:tcPr>
          <w:p w14:paraId="0D7CAED1" w14:textId="4DC47AD9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noWrap/>
          </w:tcPr>
          <w:p w14:paraId="034B4FA3" w14:textId="05A9A9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  <w:tr w:rsidR="006540ED" w14:paraId="27D25248" w14:textId="77777777" w:rsidTr="00E45415">
        <w:trPr>
          <w:trHeight w:val="330"/>
          <w:jc w:val="center"/>
        </w:trPr>
        <w:tc>
          <w:tcPr>
            <w:tcW w:w="857" w:type="pct"/>
            <w:tcBorders>
              <w:bottom w:val="single" w:sz="4" w:space="0" w:color="auto"/>
            </w:tcBorders>
            <w:noWrap/>
            <w:vAlign w:val="center"/>
          </w:tcPr>
          <w:p w14:paraId="19DDEA3B" w14:textId="58D4B4B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142+915</w:t>
            </w:r>
            <w:r>
              <w:rPr>
                <w:rFonts w:hint="eastAsia"/>
                <w:sz w:val="18"/>
                <w:szCs w:val="18"/>
                <w:lang w:eastAsia="zh-CN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716F8A5C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11.48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5F1BDCB6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76.78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4AEF2488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8.06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  <w:vAlign w:val="center"/>
          </w:tcPr>
          <w:p w14:paraId="53595D42" w14:textId="77777777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3.68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noWrap/>
          </w:tcPr>
          <w:p w14:paraId="265B7D60" w14:textId="73252086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</w:tcPr>
          <w:p w14:paraId="1EE5A1E5" w14:textId="725DAB4A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</w:tcPr>
          <w:p w14:paraId="6A8095BF" w14:textId="0E812468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noWrap/>
          </w:tcPr>
          <w:p w14:paraId="61FDAC22" w14:textId="0B5E5A43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noWrap/>
          </w:tcPr>
          <w:p w14:paraId="5BC175D5" w14:textId="3DB983D2" w:rsidR="006540ED" w:rsidRDefault="00000000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4AAB6F32" w14:textId="77777777" w:rsidR="006540ED" w:rsidRDefault="006540ED">
      <w:pPr>
        <w:adjustRightInd w:val="0"/>
        <w:snapToGrid w:val="0"/>
        <w:rPr>
          <w:sz w:val="21"/>
          <w:szCs w:val="21"/>
        </w:rPr>
      </w:pPr>
    </w:p>
    <w:sectPr w:rsidR="006540ED">
      <w:pgSz w:w="11906" w:h="16838"/>
      <w:pgMar w:top="1247" w:right="1077" w:bottom="1247" w:left="107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9AC7" w14:textId="77777777" w:rsidR="006D2527" w:rsidRDefault="006D2527">
      <w:r>
        <w:separator/>
      </w:r>
    </w:p>
  </w:endnote>
  <w:endnote w:type="continuationSeparator" w:id="0">
    <w:p w14:paraId="05CBAB3E" w14:textId="77777777" w:rsidR="006D2527" w:rsidRDefault="006D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35FF" w14:textId="77777777" w:rsidR="006540ED" w:rsidRDefault="00000000">
    <w:pPr>
      <w:pStyle w:val="aff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EF4379" wp14:editId="2AFC4D2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6C825" w14:textId="77777777" w:rsidR="006540ED" w:rsidRDefault="00000000">
                          <w:pPr>
                            <w:pStyle w:val="aff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17229" w14:textId="77777777" w:rsidR="006D2527" w:rsidRDefault="006D2527">
      <w:r>
        <w:separator/>
      </w:r>
    </w:p>
  </w:footnote>
  <w:footnote w:type="continuationSeparator" w:id="0">
    <w:p w14:paraId="301F9EDC" w14:textId="77777777" w:rsidR="006D2527" w:rsidRDefault="006D2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536743834">
    <w:abstractNumId w:val="3"/>
  </w:num>
  <w:num w:numId="2" w16cid:durableId="1170753937">
    <w:abstractNumId w:val="5"/>
  </w:num>
  <w:num w:numId="3" w16cid:durableId="1404912089">
    <w:abstractNumId w:val="8"/>
  </w:num>
  <w:num w:numId="4" w16cid:durableId="1046489339">
    <w:abstractNumId w:val="9"/>
  </w:num>
  <w:num w:numId="5" w16cid:durableId="1753236492">
    <w:abstractNumId w:val="6"/>
  </w:num>
  <w:num w:numId="6" w16cid:durableId="2051298206">
    <w:abstractNumId w:val="2"/>
  </w:num>
  <w:num w:numId="7" w16cid:durableId="926764500">
    <w:abstractNumId w:val="7"/>
  </w:num>
  <w:num w:numId="8" w16cid:durableId="1770194360">
    <w:abstractNumId w:val="4"/>
  </w:num>
  <w:num w:numId="9" w16cid:durableId="1844466587">
    <w:abstractNumId w:val="1"/>
  </w:num>
  <w:num w:numId="10" w16cid:durableId="152019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wOWRlYWFiNDJjM2ExN2ZiMjEwMjgxOGIwMTkzOTMifQ=="/>
  </w:docVars>
  <w:rsids>
    <w:rsidRoot w:val="004E19F9"/>
    <w:rsid w:val="000C0D46"/>
    <w:rsid w:val="004E19F9"/>
    <w:rsid w:val="005217C8"/>
    <w:rsid w:val="006540ED"/>
    <w:rsid w:val="006D2527"/>
    <w:rsid w:val="009862BE"/>
    <w:rsid w:val="00D57749"/>
    <w:rsid w:val="00D85CD3"/>
    <w:rsid w:val="00DD4E06"/>
    <w:rsid w:val="00E45415"/>
    <w:rsid w:val="00ED34F4"/>
    <w:rsid w:val="00F3729F"/>
    <w:rsid w:val="169F376F"/>
    <w:rsid w:val="24FB4266"/>
    <w:rsid w:val="338418CB"/>
    <w:rsid w:val="3A9814E2"/>
    <w:rsid w:val="3B5C3E0E"/>
    <w:rsid w:val="4A981A8C"/>
    <w:rsid w:val="52F77EAA"/>
    <w:rsid w:val="6B086362"/>
    <w:rsid w:val="7CF4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5FEEA"/>
  <w15:docId w15:val="{04D6A9EF-02E3-4E7F-B78B-6336A258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 w:qFormat="1"/>
    <w:lsdException w:name="index 3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iPriority="35" w:unhideWhenUsed="1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5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宋体" w:hAnsi="Times New Roman" w:cs="Times New Roman"/>
      <w:sz w:val="24"/>
      <w:szCs w:val="24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spacing w:line="480" w:lineRule="auto"/>
      <w:outlineLvl w:val="0"/>
    </w:pPr>
    <w:rPr>
      <w:rFonts w:ascii="宋体" w:hAnsi="宋体" w:hint="eastAsia"/>
      <w:b/>
      <w:szCs w:val="48"/>
    </w:rPr>
  </w:style>
  <w:style w:type="paragraph" w:styleId="21">
    <w:name w:val="heading 2"/>
    <w:basedOn w:val="a1"/>
    <w:next w:val="a1"/>
    <w:link w:val="22"/>
    <w:uiPriority w:val="9"/>
    <w:unhideWhenUsed/>
    <w:qFormat/>
    <w:pPr>
      <w:snapToGrid w:val="0"/>
      <w:spacing w:beforeLines="50" w:before="50" w:afterLines="50" w:after="50" w:line="360" w:lineRule="auto"/>
      <w:outlineLvl w:val="1"/>
    </w:pPr>
    <w:rPr>
      <w:b/>
      <w:bCs/>
      <w:szCs w:val="36"/>
    </w:rPr>
  </w:style>
  <w:style w:type="paragraph" w:styleId="31">
    <w:name w:val="heading 3"/>
    <w:basedOn w:val="a1"/>
    <w:next w:val="a1"/>
    <w:link w:val="32"/>
    <w:uiPriority w:val="9"/>
    <w:unhideWhenUsed/>
    <w:qFormat/>
    <w:pPr>
      <w:spacing w:line="480" w:lineRule="auto"/>
      <w:outlineLvl w:val="2"/>
    </w:pPr>
    <w:rPr>
      <w:rFonts w:ascii="宋体" w:hAnsi="宋体" w:hint="eastAsia"/>
      <w:b/>
      <w:szCs w:val="27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pPr>
      <w:spacing w:beforeAutospacing="1" w:afterAutospacing="1"/>
      <w:outlineLvl w:val="4"/>
    </w:pPr>
    <w:rPr>
      <w:rFonts w:ascii="宋体" w:hAnsi="宋体" w:hint="eastAsia"/>
      <w:b/>
      <w:sz w:val="20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MS Mincho" w:hAnsi="Courier New" w:cs="Courier New"/>
      <w:lang w:eastAsia="en-US"/>
    </w:rPr>
  </w:style>
  <w:style w:type="paragraph" w:styleId="33">
    <w:name w:val="List 3"/>
    <w:basedOn w:val="a1"/>
    <w:uiPriority w:val="99"/>
    <w:qFormat/>
    <w:pPr>
      <w:ind w:leftChars="400" w:left="100" w:hangingChars="200" w:hanging="200"/>
      <w:contextualSpacing/>
    </w:pPr>
  </w:style>
  <w:style w:type="paragraph" w:styleId="TOC7">
    <w:name w:val="toc 7"/>
    <w:basedOn w:val="a1"/>
    <w:next w:val="a1"/>
    <w:uiPriority w:val="39"/>
    <w:qFormat/>
    <w:pPr>
      <w:ind w:leftChars="1200" w:left="2520"/>
    </w:pPr>
  </w:style>
  <w:style w:type="paragraph" w:styleId="2">
    <w:name w:val="List Number 2"/>
    <w:basedOn w:val="a1"/>
    <w:uiPriority w:val="99"/>
    <w:qFormat/>
    <w:pPr>
      <w:numPr>
        <w:numId w:val="1"/>
      </w:numPr>
      <w:contextualSpacing/>
    </w:pPr>
  </w:style>
  <w:style w:type="paragraph" w:styleId="a7">
    <w:name w:val="table of authorities"/>
    <w:basedOn w:val="a1"/>
    <w:next w:val="a1"/>
    <w:uiPriority w:val="99"/>
    <w:qFormat/>
    <w:pPr>
      <w:ind w:leftChars="200" w:left="420"/>
    </w:pPr>
  </w:style>
  <w:style w:type="paragraph" w:styleId="a8">
    <w:name w:val="Note Heading"/>
    <w:basedOn w:val="a1"/>
    <w:next w:val="a1"/>
    <w:link w:val="a9"/>
    <w:uiPriority w:val="99"/>
    <w:qFormat/>
    <w:pPr>
      <w:jc w:val="center"/>
    </w:pPr>
  </w:style>
  <w:style w:type="paragraph" w:styleId="40">
    <w:name w:val="List Bullet 4"/>
    <w:basedOn w:val="a1"/>
    <w:uiPriority w:val="99"/>
    <w:qFormat/>
    <w:pPr>
      <w:numPr>
        <w:numId w:val="2"/>
      </w:numPr>
      <w:contextualSpacing/>
    </w:pPr>
  </w:style>
  <w:style w:type="paragraph" w:styleId="81">
    <w:name w:val="index 8"/>
    <w:basedOn w:val="a1"/>
    <w:next w:val="a1"/>
    <w:uiPriority w:val="99"/>
    <w:qFormat/>
    <w:pPr>
      <w:ind w:leftChars="1400" w:left="1400"/>
    </w:pPr>
  </w:style>
  <w:style w:type="paragraph" w:styleId="aa">
    <w:name w:val="E-mail Signature"/>
    <w:basedOn w:val="a1"/>
    <w:link w:val="ab"/>
    <w:uiPriority w:val="99"/>
    <w:qFormat/>
  </w:style>
  <w:style w:type="paragraph" w:styleId="a">
    <w:name w:val="List Number"/>
    <w:basedOn w:val="a1"/>
    <w:uiPriority w:val="99"/>
    <w:qFormat/>
    <w:pPr>
      <w:numPr>
        <w:numId w:val="3"/>
      </w:numPr>
      <w:contextualSpacing/>
    </w:pPr>
  </w:style>
  <w:style w:type="paragraph" w:styleId="ac">
    <w:name w:val="Normal Indent"/>
    <w:basedOn w:val="a1"/>
    <w:uiPriority w:val="99"/>
    <w:qFormat/>
    <w:pPr>
      <w:ind w:firstLineChars="200" w:firstLine="420"/>
    </w:pPr>
  </w:style>
  <w:style w:type="paragraph" w:styleId="ad">
    <w:name w:val="caption"/>
    <w:basedOn w:val="a1"/>
    <w:next w:val="a1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53">
    <w:name w:val="index 5"/>
    <w:basedOn w:val="a1"/>
    <w:next w:val="a1"/>
    <w:uiPriority w:val="99"/>
    <w:qFormat/>
    <w:pPr>
      <w:ind w:leftChars="800" w:left="800"/>
    </w:pPr>
  </w:style>
  <w:style w:type="paragraph" w:styleId="a0">
    <w:name w:val="List Bullet"/>
    <w:basedOn w:val="a1"/>
    <w:uiPriority w:val="99"/>
    <w:qFormat/>
    <w:pPr>
      <w:numPr>
        <w:numId w:val="4"/>
      </w:numPr>
      <w:contextualSpacing/>
    </w:pPr>
  </w:style>
  <w:style w:type="paragraph" w:styleId="ae">
    <w:name w:val="envelope address"/>
    <w:basedOn w:val="a1"/>
    <w:uiPriority w:val="99"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</w:rPr>
  </w:style>
  <w:style w:type="paragraph" w:styleId="af">
    <w:name w:val="Document Map"/>
    <w:basedOn w:val="a1"/>
    <w:link w:val="af0"/>
    <w:uiPriority w:val="99"/>
    <w:qFormat/>
    <w:rPr>
      <w:rFonts w:ascii="Microsoft YaHei UI" w:eastAsia="Microsoft YaHei UI"/>
      <w:sz w:val="18"/>
      <w:szCs w:val="18"/>
    </w:rPr>
  </w:style>
  <w:style w:type="paragraph" w:styleId="af1">
    <w:name w:val="toa heading"/>
    <w:basedOn w:val="a1"/>
    <w:next w:val="a1"/>
    <w:uiPriority w:val="99"/>
    <w:qFormat/>
    <w:pPr>
      <w:spacing w:before="120"/>
    </w:pPr>
    <w:rPr>
      <w:rFonts w:asciiTheme="majorHAnsi" w:eastAsiaTheme="majorEastAsia" w:hAnsiTheme="majorHAnsi" w:cstheme="majorBidi"/>
    </w:rPr>
  </w:style>
  <w:style w:type="paragraph" w:styleId="af2">
    <w:name w:val="annotation text"/>
    <w:basedOn w:val="a1"/>
    <w:link w:val="af3"/>
    <w:uiPriority w:val="99"/>
    <w:qFormat/>
  </w:style>
  <w:style w:type="paragraph" w:styleId="61">
    <w:name w:val="index 6"/>
    <w:basedOn w:val="a1"/>
    <w:next w:val="a1"/>
    <w:uiPriority w:val="99"/>
    <w:qFormat/>
    <w:pPr>
      <w:ind w:leftChars="1000" w:left="1000"/>
    </w:pPr>
  </w:style>
  <w:style w:type="paragraph" w:styleId="af4">
    <w:name w:val="Salutation"/>
    <w:basedOn w:val="a1"/>
    <w:next w:val="a1"/>
    <w:link w:val="af5"/>
    <w:uiPriority w:val="99"/>
    <w:qFormat/>
  </w:style>
  <w:style w:type="paragraph" w:styleId="34">
    <w:name w:val="Body Text 3"/>
    <w:basedOn w:val="a1"/>
    <w:link w:val="35"/>
    <w:uiPriority w:val="99"/>
    <w:qFormat/>
    <w:pPr>
      <w:spacing w:after="120"/>
    </w:pPr>
    <w:rPr>
      <w:sz w:val="16"/>
      <w:szCs w:val="16"/>
    </w:rPr>
  </w:style>
  <w:style w:type="paragraph" w:styleId="af6">
    <w:name w:val="Closing"/>
    <w:basedOn w:val="a1"/>
    <w:link w:val="af7"/>
    <w:uiPriority w:val="99"/>
    <w:qFormat/>
    <w:pPr>
      <w:ind w:leftChars="2100" w:left="100"/>
    </w:pPr>
  </w:style>
  <w:style w:type="paragraph" w:styleId="30">
    <w:name w:val="List Bullet 3"/>
    <w:basedOn w:val="a1"/>
    <w:uiPriority w:val="99"/>
    <w:qFormat/>
    <w:pPr>
      <w:numPr>
        <w:numId w:val="5"/>
      </w:numPr>
      <w:contextualSpacing/>
    </w:pPr>
  </w:style>
  <w:style w:type="paragraph" w:styleId="af8">
    <w:name w:val="Body Text"/>
    <w:basedOn w:val="a1"/>
    <w:link w:val="af9"/>
    <w:uiPriority w:val="99"/>
    <w:qFormat/>
    <w:pPr>
      <w:spacing w:after="120"/>
    </w:pPr>
  </w:style>
  <w:style w:type="paragraph" w:styleId="afa">
    <w:name w:val="Body Text Indent"/>
    <w:basedOn w:val="a1"/>
    <w:link w:val="afb"/>
    <w:uiPriority w:val="99"/>
    <w:qFormat/>
    <w:pPr>
      <w:spacing w:after="120"/>
      <w:ind w:leftChars="200" w:left="420"/>
    </w:pPr>
  </w:style>
  <w:style w:type="paragraph" w:styleId="3">
    <w:name w:val="List Number 3"/>
    <w:basedOn w:val="a1"/>
    <w:uiPriority w:val="99"/>
    <w:qFormat/>
    <w:pPr>
      <w:numPr>
        <w:numId w:val="6"/>
      </w:numPr>
      <w:contextualSpacing/>
    </w:pPr>
  </w:style>
  <w:style w:type="paragraph" w:styleId="23">
    <w:name w:val="List 2"/>
    <w:basedOn w:val="a1"/>
    <w:uiPriority w:val="99"/>
    <w:qFormat/>
    <w:pPr>
      <w:ind w:leftChars="200" w:left="100" w:hangingChars="200" w:hanging="200"/>
      <w:contextualSpacing/>
    </w:pPr>
  </w:style>
  <w:style w:type="paragraph" w:styleId="afc">
    <w:name w:val="List Continue"/>
    <w:basedOn w:val="a1"/>
    <w:uiPriority w:val="99"/>
    <w:qFormat/>
    <w:pPr>
      <w:spacing w:after="120"/>
      <w:ind w:leftChars="200" w:left="420"/>
      <w:contextualSpacing/>
    </w:pPr>
  </w:style>
  <w:style w:type="paragraph" w:styleId="afd">
    <w:name w:val="Block Text"/>
    <w:basedOn w:val="a1"/>
    <w:uiPriority w:val="99"/>
    <w:pPr>
      <w:spacing w:after="120"/>
      <w:ind w:leftChars="700" w:left="1440" w:rightChars="700" w:right="1440"/>
    </w:pPr>
  </w:style>
  <w:style w:type="paragraph" w:styleId="20">
    <w:name w:val="List Bullet 2"/>
    <w:basedOn w:val="a1"/>
    <w:uiPriority w:val="99"/>
    <w:qFormat/>
    <w:pPr>
      <w:numPr>
        <w:numId w:val="7"/>
      </w:numPr>
      <w:contextualSpacing/>
    </w:pPr>
  </w:style>
  <w:style w:type="paragraph" w:styleId="HTML">
    <w:name w:val="HTML Address"/>
    <w:basedOn w:val="a1"/>
    <w:link w:val="HTML0"/>
    <w:uiPriority w:val="99"/>
    <w:qFormat/>
    <w:rPr>
      <w:i/>
      <w:iCs/>
    </w:rPr>
  </w:style>
  <w:style w:type="paragraph" w:styleId="43">
    <w:name w:val="index 4"/>
    <w:basedOn w:val="a1"/>
    <w:next w:val="a1"/>
    <w:uiPriority w:val="99"/>
    <w:pPr>
      <w:ind w:leftChars="600" w:left="600"/>
    </w:pPr>
  </w:style>
  <w:style w:type="paragraph" w:styleId="TOC5">
    <w:name w:val="toc 5"/>
    <w:basedOn w:val="a1"/>
    <w:next w:val="a1"/>
    <w:uiPriority w:val="39"/>
    <w:qFormat/>
    <w:pPr>
      <w:ind w:leftChars="800" w:left="1680"/>
    </w:pPr>
  </w:style>
  <w:style w:type="paragraph" w:styleId="TOC3">
    <w:name w:val="toc 3"/>
    <w:basedOn w:val="a1"/>
    <w:next w:val="a1"/>
    <w:uiPriority w:val="39"/>
    <w:qFormat/>
    <w:pPr>
      <w:ind w:leftChars="400" w:left="840"/>
    </w:pPr>
  </w:style>
  <w:style w:type="paragraph" w:styleId="afe">
    <w:name w:val="Plain Text"/>
    <w:basedOn w:val="a1"/>
    <w:link w:val="aff"/>
    <w:uiPriority w:val="99"/>
    <w:qFormat/>
    <w:rPr>
      <w:rFonts w:asciiTheme="minorEastAsia" w:hAnsi="Courier New" w:cs="Courier New"/>
    </w:rPr>
  </w:style>
  <w:style w:type="paragraph" w:styleId="50">
    <w:name w:val="List Bullet 5"/>
    <w:basedOn w:val="a1"/>
    <w:uiPriority w:val="99"/>
    <w:qFormat/>
    <w:pPr>
      <w:numPr>
        <w:numId w:val="8"/>
      </w:numPr>
      <w:contextualSpacing/>
    </w:pPr>
  </w:style>
  <w:style w:type="paragraph" w:styleId="4">
    <w:name w:val="List Number 4"/>
    <w:basedOn w:val="a1"/>
    <w:uiPriority w:val="99"/>
    <w:qFormat/>
    <w:pPr>
      <w:numPr>
        <w:numId w:val="9"/>
      </w:numPr>
      <w:contextualSpacing/>
    </w:pPr>
  </w:style>
  <w:style w:type="paragraph" w:styleId="TOC8">
    <w:name w:val="toc 8"/>
    <w:basedOn w:val="a1"/>
    <w:next w:val="a1"/>
    <w:uiPriority w:val="39"/>
    <w:qFormat/>
    <w:pPr>
      <w:ind w:leftChars="1400" w:left="2940"/>
    </w:pPr>
  </w:style>
  <w:style w:type="paragraph" w:styleId="36">
    <w:name w:val="index 3"/>
    <w:basedOn w:val="a1"/>
    <w:next w:val="a1"/>
    <w:uiPriority w:val="99"/>
    <w:qFormat/>
    <w:pPr>
      <w:ind w:leftChars="400" w:left="400"/>
    </w:pPr>
  </w:style>
  <w:style w:type="paragraph" w:styleId="aff0">
    <w:name w:val="Date"/>
    <w:basedOn w:val="a1"/>
    <w:next w:val="a1"/>
    <w:link w:val="aff1"/>
    <w:uiPriority w:val="99"/>
    <w:qFormat/>
    <w:pPr>
      <w:ind w:leftChars="2500" w:left="100"/>
    </w:pPr>
  </w:style>
  <w:style w:type="paragraph" w:styleId="24">
    <w:name w:val="Body Text Indent 2"/>
    <w:basedOn w:val="a1"/>
    <w:link w:val="25"/>
    <w:uiPriority w:val="99"/>
    <w:qFormat/>
    <w:pPr>
      <w:spacing w:after="120" w:line="480" w:lineRule="auto"/>
      <w:ind w:leftChars="200" w:left="420"/>
    </w:pPr>
  </w:style>
  <w:style w:type="paragraph" w:styleId="aff2">
    <w:name w:val="endnote text"/>
    <w:basedOn w:val="a1"/>
    <w:link w:val="aff3"/>
    <w:uiPriority w:val="99"/>
    <w:qFormat/>
    <w:pPr>
      <w:snapToGrid w:val="0"/>
    </w:pPr>
  </w:style>
  <w:style w:type="paragraph" w:styleId="54">
    <w:name w:val="List Continue 5"/>
    <w:basedOn w:val="a1"/>
    <w:uiPriority w:val="99"/>
    <w:qFormat/>
    <w:pPr>
      <w:spacing w:after="120"/>
      <w:ind w:leftChars="1000" w:left="2100"/>
      <w:contextualSpacing/>
    </w:pPr>
  </w:style>
  <w:style w:type="paragraph" w:styleId="aff4">
    <w:name w:val="Balloon Text"/>
    <w:basedOn w:val="a1"/>
    <w:link w:val="aff5"/>
    <w:uiPriority w:val="99"/>
    <w:qFormat/>
    <w:rPr>
      <w:sz w:val="18"/>
      <w:szCs w:val="18"/>
    </w:rPr>
  </w:style>
  <w:style w:type="paragraph" w:styleId="aff6">
    <w:name w:val="footer"/>
    <w:basedOn w:val="a1"/>
    <w:link w:val="aff7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ff8">
    <w:name w:val="envelope return"/>
    <w:basedOn w:val="a1"/>
    <w:uiPriority w:val="99"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9">
    <w:name w:val="header"/>
    <w:basedOn w:val="a1"/>
    <w:link w:val="aff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ffb">
    <w:name w:val="Signature"/>
    <w:basedOn w:val="a1"/>
    <w:link w:val="affc"/>
    <w:uiPriority w:val="99"/>
    <w:qFormat/>
    <w:pPr>
      <w:ind w:leftChars="2100" w:left="100"/>
    </w:pPr>
  </w:style>
  <w:style w:type="paragraph" w:styleId="TOC1">
    <w:name w:val="toc 1"/>
    <w:basedOn w:val="a1"/>
    <w:next w:val="a1"/>
    <w:uiPriority w:val="39"/>
    <w:qFormat/>
  </w:style>
  <w:style w:type="paragraph" w:styleId="44">
    <w:name w:val="List Continue 4"/>
    <w:basedOn w:val="a1"/>
    <w:uiPriority w:val="99"/>
    <w:pPr>
      <w:spacing w:after="120"/>
      <w:ind w:leftChars="800" w:left="1680"/>
      <w:contextualSpacing/>
    </w:pPr>
  </w:style>
  <w:style w:type="paragraph" w:styleId="TOC4">
    <w:name w:val="toc 4"/>
    <w:basedOn w:val="a1"/>
    <w:next w:val="a1"/>
    <w:uiPriority w:val="39"/>
    <w:qFormat/>
    <w:pPr>
      <w:ind w:leftChars="600" w:left="1260"/>
    </w:pPr>
  </w:style>
  <w:style w:type="paragraph" w:styleId="affd">
    <w:name w:val="index heading"/>
    <w:basedOn w:val="a1"/>
    <w:next w:val="11"/>
    <w:uiPriority w:val="99"/>
    <w:qFormat/>
    <w:rPr>
      <w:rFonts w:asciiTheme="majorHAnsi" w:eastAsiaTheme="majorEastAsia" w:hAnsiTheme="majorHAnsi" w:cstheme="majorBidi"/>
      <w:b/>
      <w:bCs/>
    </w:rPr>
  </w:style>
  <w:style w:type="paragraph" w:styleId="11">
    <w:name w:val="index 1"/>
    <w:basedOn w:val="a1"/>
    <w:next w:val="a1"/>
    <w:uiPriority w:val="99"/>
    <w:unhideWhenUsed/>
    <w:qFormat/>
  </w:style>
  <w:style w:type="paragraph" w:styleId="affe">
    <w:name w:val="Subtitle"/>
    <w:basedOn w:val="a1"/>
    <w:next w:val="a1"/>
    <w:link w:val="afff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List Number 5"/>
    <w:basedOn w:val="a1"/>
    <w:uiPriority w:val="99"/>
    <w:qFormat/>
    <w:pPr>
      <w:numPr>
        <w:numId w:val="10"/>
      </w:numPr>
      <w:contextualSpacing/>
    </w:pPr>
  </w:style>
  <w:style w:type="paragraph" w:styleId="afff0">
    <w:name w:val="List"/>
    <w:basedOn w:val="a1"/>
    <w:uiPriority w:val="99"/>
    <w:qFormat/>
    <w:pPr>
      <w:ind w:left="200" w:hangingChars="200" w:hanging="200"/>
      <w:contextualSpacing/>
    </w:pPr>
  </w:style>
  <w:style w:type="paragraph" w:styleId="afff1">
    <w:name w:val="footnote text"/>
    <w:basedOn w:val="a1"/>
    <w:link w:val="afff2"/>
    <w:uiPriority w:val="99"/>
    <w:qFormat/>
    <w:pPr>
      <w:snapToGrid w:val="0"/>
    </w:pPr>
    <w:rPr>
      <w:sz w:val="18"/>
      <w:szCs w:val="18"/>
    </w:rPr>
  </w:style>
  <w:style w:type="paragraph" w:styleId="TOC6">
    <w:name w:val="toc 6"/>
    <w:basedOn w:val="a1"/>
    <w:next w:val="a1"/>
    <w:uiPriority w:val="39"/>
    <w:qFormat/>
    <w:pPr>
      <w:ind w:leftChars="1000" w:left="2100"/>
    </w:pPr>
  </w:style>
  <w:style w:type="paragraph" w:styleId="55">
    <w:name w:val="List 5"/>
    <w:basedOn w:val="a1"/>
    <w:uiPriority w:val="99"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1"/>
    <w:link w:val="38"/>
    <w:uiPriority w:val="99"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1"/>
    <w:next w:val="a1"/>
    <w:uiPriority w:val="99"/>
    <w:qFormat/>
    <w:pPr>
      <w:ind w:leftChars="1200" w:left="1200"/>
    </w:pPr>
  </w:style>
  <w:style w:type="paragraph" w:styleId="91">
    <w:name w:val="index 9"/>
    <w:basedOn w:val="a1"/>
    <w:next w:val="a1"/>
    <w:uiPriority w:val="99"/>
    <w:qFormat/>
    <w:pPr>
      <w:ind w:leftChars="1600" w:left="1600"/>
    </w:pPr>
  </w:style>
  <w:style w:type="paragraph" w:styleId="afff3">
    <w:name w:val="table of figures"/>
    <w:basedOn w:val="a1"/>
    <w:next w:val="a1"/>
    <w:uiPriority w:val="99"/>
    <w:pPr>
      <w:ind w:leftChars="200" w:left="200" w:hangingChars="200" w:hanging="200"/>
    </w:pPr>
  </w:style>
  <w:style w:type="paragraph" w:styleId="TOC2">
    <w:name w:val="toc 2"/>
    <w:basedOn w:val="a1"/>
    <w:next w:val="a1"/>
    <w:uiPriority w:val="39"/>
    <w:qFormat/>
    <w:pPr>
      <w:ind w:leftChars="200" w:left="420"/>
    </w:pPr>
  </w:style>
  <w:style w:type="paragraph" w:styleId="TOC9">
    <w:name w:val="toc 9"/>
    <w:basedOn w:val="a1"/>
    <w:next w:val="a1"/>
    <w:uiPriority w:val="39"/>
    <w:qFormat/>
    <w:pPr>
      <w:ind w:leftChars="1600" w:left="3360"/>
    </w:pPr>
  </w:style>
  <w:style w:type="paragraph" w:styleId="26">
    <w:name w:val="Body Text 2"/>
    <w:basedOn w:val="a1"/>
    <w:link w:val="27"/>
    <w:uiPriority w:val="99"/>
    <w:qFormat/>
    <w:pPr>
      <w:spacing w:after="120" w:line="480" w:lineRule="auto"/>
    </w:pPr>
  </w:style>
  <w:style w:type="paragraph" w:styleId="45">
    <w:name w:val="List 4"/>
    <w:basedOn w:val="a1"/>
    <w:uiPriority w:val="99"/>
    <w:pPr>
      <w:ind w:leftChars="600" w:left="100" w:hangingChars="200" w:hanging="200"/>
      <w:contextualSpacing/>
    </w:pPr>
  </w:style>
  <w:style w:type="paragraph" w:styleId="28">
    <w:name w:val="List Continue 2"/>
    <w:basedOn w:val="a1"/>
    <w:uiPriority w:val="99"/>
    <w:qFormat/>
    <w:pPr>
      <w:spacing w:after="120"/>
      <w:ind w:leftChars="400" w:left="840"/>
      <w:contextualSpacing/>
    </w:pPr>
  </w:style>
  <w:style w:type="paragraph" w:styleId="afff4">
    <w:name w:val="Message Header"/>
    <w:basedOn w:val="a1"/>
    <w:link w:val="afff5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</w:rPr>
  </w:style>
  <w:style w:type="paragraph" w:styleId="HTML1">
    <w:name w:val="HTML Preformatted"/>
    <w:basedOn w:val="a1"/>
    <w:link w:val="HTML2"/>
    <w:uiPriority w:val="99"/>
    <w:rPr>
      <w:rFonts w:ascii="Courier New" w:hAnsi="Courier New" w:cs="Courier New"/>
      <w:sz w:val="20"/>
      <w:szCs w:val="20"/>
    </w:rPr>
  </w:style>
  <w:style w:type="paragraph" w:styleId="afff6">
    <w:name w:val="Normal (Web)"/>
    <w:basedOn w:val="a1"/>
    <w:uiPriority w:val="99"/>
    <w:qFormat/>
  </w:style>
  <w:style w:type="paragraph" w:styleId="39">
    <w:name w:val="List Continue 3"/>
    <w:basedOn w:val="a1"/>
    <w:uiPriority w:val="99"/>
    <w:qFormat/>
    <w:pPr>
      <w:spacing w:after="120"/>
      <w:ind w:leftChars="600" w:left="1260"/>
      <w:contextualSpacing/>
    </w:pPr>
  </w:style>
  <w:style w:type="paragraph" w:styleId="29">
    <w:name w:val="index 2"/>
    <w:basedOn w:val="a1"/>
    <w:next w:val="a1"/>
    <w:uiPriority w:val="99"/>
    <w:pPr>
      <w:ind w:leftChars="200" w:left="200"/>
    </w:pPr>
  </w:style>
  <w:style w:type="paragraph" w:styleId="afff7">
    <w:name w:val="Title"/>
    <w:basedOn w:val="a1"/>
    <w:next w:val="a1"/>
    <w:link w:val="afff8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9">
    <w:name w:val="annotation subject"/>
    <w:basedOn w:val="af2"/>
    <w:next w:val="af2"/>
    <w:link w:val="afffa"/>
    <w:uiPriority w:val="99"/>
    <w:qFormat/>
    <w:pPr>
      <w:jc w:val="both"/>
    </w:pPr>
    <w:rPr>
      <w:b/>
      <w:bCs/>
      <w:sz w:val="20"/>
      <w:szCs w:val="20"/>
    </w:rPr>
  </w:style>
  <w:style w:type="paragraph" w:styleId="afffb">
    <w:name w:val="Body Text First Indent"/>
    <w:basedOn w:val="af8"/>
    <w:link w:val="afffc"/>
    <w:uiPriority w:val="99"/>
    <w:qFormat/>
    <w:pPr>
      <w:ind w:firstLineChars="100" w:firstLine="420"/>
    </w:pPr>
  </w:style>
  <w:style w:type="paragraph" w:styleId="2a">
    <w:name w:val="Body Text First Indent 2"/>
    <w:basedOn w:val="afa"/>
    <w:link w:val="2b"/>
    <w:uiPriority w:val="99"/>
    <w:qFormat/>
    <w:pPr>
      <w:ind w:firstLineChars="200" w:firstLine="420"/>
    </w:pPr>
  </w:style>
  <w:style w:type="table" w:styleId="afffd">
    <w:name w:val="Table Grid"/>
    <w:basedOn w:val="a3"/>
    <w:uiPriority w:val="39"/>
    <w:qFormat/>
    <w:pPr>
      <w:widowControl w:val="0"/>
      <w:jc w:val="both"/>
    </w:pPr>
    <w:rPr>
      <w:rFonts w:ascii="Calibri" w:eastAsia="宋体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Strong"/>
    <w:basedOn w:val="a2"/>
    <w:uiPriority w:val="22"/>
    <w:qFormat/>
    <w:rPr>
      <w:b/>
      <w:bCs/>
    </w:rPr>
  </w:style>
  <w:style w:type="character" w:styleId="affff">
    <w:name w:val="endnote reference"/>
    <w:basedOn w:val="a2"/>
    <w:uiPriority w:val="99"/>
    <w:qFormat/>
    <w:rPr>
      <w:vertAlign w:val="superscript"/>
    </w:rPr>
  </w:style>
  <w:style w:type="character" w:styleId="affff0">
    <w:name w:val="page number"/>
    <w:basedOn w:val="a2"/>
    <w:uiPriority w:val="99"/>
    <w:qFormat/>
  </w:style>
  <w:style w:type="character" w:styleId="affff1">
    <w:name w:val="FollowedHyperlink"/>
    <w:basedOn w:val="a2"/>
    <w:uiPriority w:val="99"/>
    <w:qFormat/>
    <w:rPr>
      <w:color w:val="954F72"/>
      <w:u w:val="single"/>
    </w:rPr>
  </w:style>
  <w:style w:type="character" w:styleId="affff2">
    <w:name w:val="Emphasis"/>
    <w:basedOn w:val="a2"/>
    <w:uiPriority w:val="20"/>
    <w:qFormat/>
    <w:rPr>
      <w:i/>
      <w:iCs/>
    </w:rPr>
  </w:style>
  <w:style w:type="character" w:styleId="affff3">
    <w:name w:val="line number"/>
    <w:basedOn w:val="a2"/>
    <w:uiPriority w:val="99"/>
    <w:qFormat/>
  </w:style>
  <w:style w:type="character" w:styleId="HTML3">
    <w:name w:val="HTML Definition"/>
    <w:basedOn w:val="a2"/>
    <w:uiPriority w:val="99"/>
    <w:qFormat/>
    <w:rPr>
      <w:i/>
      <w:iCs/>
    </w:rPr>
  </w:style>
  <w:style w:type="character" w:styleId="HTML4">
    <w:name w:val="HTML Typewriter"/>
    <w:basedOn w:val="a2"/>
    <w:uiPriority w:val="99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2"/>
    <w:uiPriority w:val="99"/>
    <w:qFormat/>
  </w:style>
  <w:style w:type="character" w:styleId="HTML6">
    <w:name w:val="HTML Variable"/>
    <w:basedOn w:val="a2"/>
    <w:uiPriority w:val="99"/>
    <w:qFormat/>
    <w:rPr>
      <w:i/>
      <w:iCs/>
    </w:rPr>
  </w:style>
  <w:style w:type="character" w:styleId="affff4">
    <w:name w:val="Hyperlink"/>
    <w:basedOn w:val="a2"/>
    <w:uiPriority w:val="99"/>
    <w:qFormat/>
    <w:rPr>
      <w:color w:val="0000FF"/>
      <w:u w:val="single"/>
    </w:rPr>
  </w:style>
  <w:style w:type="character" w:styleId="HTML7">
    <w:name w:val="HTML Code"/>
    <w:basedOn w:val="a2"/>
    <w:uiPriority w:val="99"/>
    <w:qFormat/>
    <w:rPr>
      <w:rFonts w:ascii="Courier New" w:hAnsi="Courier New" w:cs="Courier New"/>
      <w:sz w:val="20"/>
      <w:szCs w:val="20"/>
    </w:rPr>
  </w:style>
  <w:style w:type="character" w:styleId="affff5">
    <w:name w:val="annotation reference"/>
    <w:basedOn w:val="a2"/>
    <w:uiPriority w:val="99"/>
    <w:qFormat/>
    <w:rPr>
      <w:sz w:val="21"/>
      <w:szCs w:val="21"/>
    </w:rPr>
  </w:style>
  <w:style w:type="character" w:styleId="HTML8">
    <w:name w:val="HTML Cite"/>
    <w:basedOn w:val="a2"/>
    <w:uiPriority w:val="99"/>
    <w:qFormat/>
    <w:rPr>
      <w:i/>
      <w:iCs/>
    </w:rPr>
  </w:style>
  <w:style w:type="character" w:styleId="affff6">
    <w:name w:val="footnote reference"/>
    <w:basedOn w:val="a2"/>
    <w:uiPriority w:val="99"/>
    <w:qFormat/>
    <w:rPr>
      <w:vertAlign w:val="superscript"/>
    </w:rPr>
  </w:style>
  <w:style w:type="character" w:styleId="HTML9">
    <w:name w:val="HTML Keyboard"/>
    <w:basedOn w:val="a2"/>
    <w:uiPriority w:val="99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basedOn w:val="a2"/>
    <w:uiPriority w:val="99"/>
    <w:qFormat/>
    <w:rPr>
      <w:rFonts w:ascii="Courier New" w:hAnsi="Courier New" w:cs="Courier New"/>
    </w:rPr>
  </w:style>
  <w:style w:type="character" w:customStyle="1" w:styleId="32">
    <w:name w:val="标题 3 字符"/>
    <w:basedOn w:val="a2"/>
    <w:link w:val="31"/>
    <w:uiPriority w:val="9"/>
    <w:qFormat/>
    <w:rPr>
      <w:rFonts w:ascii="宋体" w:eastAsia="宋体" w:hAnsi="宋体" w:cs="Times New Roman"/>
      <w:b/>
      <w:kern w:val="0"/>
      <w:sz w:val="24"/>
      <w:szCs w:val="27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="宋体" w:eastAsia="宋体" w:hAnsi="宋体" w:cs="Times New Roman"/>
      <w:b/>
      <w:kern w:val="0"/>
      <w:sz w:val="24"/>
      <w:szCs w:val="48"/>
      <w:lang w:eastAsia="en-US"/>
    </w:rPr>
  </w:style>
  <w:style w:type="character" w:customStyle="1" w:styleId="22">
    <w:name w:val="标题 2 字符"/>
    <w:basedOn w:val="a2"/>
    <w:link w:val="21"/>
    <w:uiPriority w:val="9"/>
    <w:qFormat/>
    <w:rPr>
      <w:rFonts w:ascii="Times New Roman" w:eastAsia="宋体" w:hAnsi="Times New Roman" w:cs="Times New Roman"/>
      <w:b/>
      <w:bCs/>
      <w:kern w:val="0"/>
      <w:sz w:val="24"/>
      <w:szCs w:val="36"/>
      <w:lang w:eastAsia="en-US"/>
    </w:rPr>
  </w:style>
  <w:style w:type="character" w:customStyle="1" w:styleId="42">
    <w:name w:val="标题 4 字符"/>
    <w:basedOn w:val="a2"/>
    <w:link w:val="41"/>
    <w:uiPriority w:val="9"/>
    <w:semiHidden/>
    <w:qFormat/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customStyle="1" w:styleId="52">
    <w:name w:val="标题 5 字符"/>
    <w:basedOn w:val="a2"/>
    <w:link w:val="51"/>
    <w:uiPriority w:val="9"/>
    <w:semiHidden/>
    <w:qFormat/>
    <w:rPr>
      <w:rFonts w:ascii="宋体" w:eastAsia="宋体" w:hAnsi="宋体" w:cs="Times New Roman"/>
      <w:b/>
      <w:kern w:val="0"/>
      <w:sz w:val="20"/>
      <w:szCs w:val="20"/>
      <w:lang w:eastAsia="en-US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0"/>
      <w:sz w:val="24"/>
      <w:szCs w:val="24"/>
      <w:lang w:eastAsia="en-US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kern w:val="0"/>
      <w:sz w:val="24"/>
      <w:szCs w:val="24"/>
      <w:lang w:eastAsia="en-US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kern w:val="0"/>
      <w:sz w:val="24"/>
      <w:szCs w:val="21"/>
      <w:lang w:eastAsia="en-US"/>
    </w:rPr>
  </w:style>
  <w:style w:type="character" w:customStyle="1" w:styleId="a6">
    <w:name w:val="宏文本 字符"/>
    <w:basedOn w:val="a2"/>
    <w:link w:val="a5"/>
    <w:uiPriority w:val="99"/>
    <w:qFormat/>
    <w:rPr>
      <w:rFonts w:ascii="Courier New" w:eastAsia="MS Mincho" w:hAnsi="Courier New" w:cs="Courier New"/>
      <w:kern w:val="0"/>
      <w:sz w:val="20"/>
      <w:szCs w:val="20"/>
      <w:lang w:eastAsia="en-US"/>
    </w:rPr>
  </w:style>
  <w:style w:type="character" w:customStyle="1" w:styleId="a9">
    <w:name w:val="注释标题 字符"/>
    <w:basedOn w:val="a2"/>
    <w:link w:val="a8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b">
    <w:name w:val="电子邮件签名 字符"/>
    <w:basedOn w:val="a2"/>
    <w:link w:val="aa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0">
    <w:name w:val="文档结构图 字符"/>
    <w:basedOn w:val="a2"/>
    <w:link w:val="af"/>
    <w:uiPriority w:val="99"/>
    <w:qFormat/>
    <w:rPr>
      <w:rFonts w:ascii="Microsoft YaHei UI" w:eastAsia="Microsoft YaHei UI" w:hAnsi="Times New Roman" w:cs="Times New Roman"/>
      <w:kern w:val="0"/>
      <w:sz w:val="18"/>
      <w:szCs w:val="18"/>
      <w:lang w:eastAsia="en-US"/>
    </w:rPr>
  </w:style>
  <w:style w:type="character" w:customStyle="1" w:styleId="af3">
    <w:name w:val="批注文字 字符"/>
    <w:basedOn w:val="a2"/>
    <w:link w:val="af2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5">
    <w:name w:val="称呼 字符"/>
    <w:basedOn w:val="a2"/>
    <w:link w:val="af4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35">
    <w:name w:val="正文文本 3 字符"/>
    <w:basedOn w:val="a2"/>
    <w:link w:val="34"/>
    <w:uiPriority w:val="99"/>
    <w:qFormat/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character" w:customStyle="1" w:styleId="af7">
    <w:name w:val="结束语 字符"/>
    <w:basedOn w:val="a2"/>
    <w:link w:val="af6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9">
    <w:name w:val="正文文本 字符"/>
    <w:basedOn w:val="a2"/>
    <w:link w:val="af8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b">
    <w:name w:val="正文文本缩进 字符"/>
    <w:basedOn w:val="a2"/>
    <w:link w:val="afa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HTML0">
    <w:name w:val="HTML 地址 字符"/>
    <w:basedOn w:val="a2"/>
    <w:link w:val="HTML"/>
    <w:uiPriority w:val="99"/>
    <w:qFormat/>
    <w:rPr>
      <w:rFonts w:ascii="Times New Roman" w:eastAsia="宋体" w:hAnsi="Times New Roman" w:cs="Times New Roman"/>
      <w:i/>
      <w:iCs/>
      <w:kern w:val="0"/>
      <w:sz w:val="24"/>
      <w:szCs w:val="24"/>
      <w:lang w:eastAsia="en-US"/>
    </w:rPr>
  </w:style>
  <w:style w:type="character" w:customStyle="1" w:styleId="aff">
    <w:name w:val="纯文本 字符"/>
    <w:basedOn w:val="a2"/>
    <w:link w:val="afe"/>
    <w:uiPriority w:val="99"/>
    <w:qFormat/>
    <w:rPr>
      <w:rFonts w:asciiTheme="minorEastAsia" w:eastAsia="宋体" w:hAnsi="Courier New" w:cs="Courier New"/>
      <w:kern w:val="0"/>
      <w:sz w:val="24"/>
      <w:szCs w:val="24"/>
      <w:lang w:eastAsia="en-US"/>
    </w:rPr>
  </w:style>
  <w:style w:type="character" w:customStyle="1" w:styleId="aff1">
    <w:name w:val="日期 字符"/>
    <w:basedOn w:val="a2"/>
    <w:link w:val="aff0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25">
    <w:name w:val="正文文本缩进 2 字符"/>
    <w:basedOn w:val="a2"/>
    <w:link w:val="24"/>
    <w:uiPriority w:val="9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f3">
    <w:name w:val="尾注文本 字符"/>
    <w:basedOn w:val="a2"/>
    <w:link w:val="aff2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f5">
    <w:name w:val="批注框文本 字符"/>
    <w:basedOn w:val="a2"/>
    <w:link w:val="aff4"/>
    <w:uiPriority w:val="99"/>
    <w:qFormat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character" w:customStyle="1" w:styleId="aff7">
    <w:name w:val="页脚 字符"/>
    <w:basedOn w:val="a2"/>
    <w:link w:val="aff6"/>
    <w:uiPriority w:val="99"/>
    <w:qFormat/>
    <w:rPr>
      <w:rFonts w:ascii="Times New Roman" w:eastAsia="宋体" w:hAnsi="Times New Roman" w:cs="Times New Roman"/>
      <w:kern w:val="0"/>
      <w:sz w:val="18"/>
      <w:szCs w:val="24"/>
      <w:lang w:eastAsia="en-US"/>
    </w:rPr>
  </w:style>
  <w:style w:type="character" w:customStyle="1" w:styleId="affa">
    <w:name w:val="页眉 字符"/>
    <w:basedOn w:val="a2"/>
    <w:link w:val="aff9"/>
    <w:uiPriority w:val="99"/>
    <w:qFormat/>
    <w:rPr>
      <w:rFonts w:ascii="Times New Roman" w:eastAsia="宋体" w:hAnsi="Times New Roman" w:cs="Times New Roman"/>
      <w:kern w:val="0"/>
      <w:sz w:val="18"/>
      <w:szCs w:val="24"/>
      <w:lang w:eastAsia="en-US"/>
    </w:rPr>
  </w:style>
  <w:style w:type="character" w:customStyle="1" w:styleId="affc">
    <w:name w:val="签名 字符"/>
    <w:basedOn w:val="a2"/>
    <w:link w:val="affb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ff">
    <w:name w:val="副标题 字符"/>
    <w:basedOn w:val="a2"/>
    <w:link w:val="affe"/>
    <w:uiPriority w:val="11"/>
    <w:qFormat/>
    <w:rPr>
      <w:rFonts w:ascii="Times New Roman" w:eastAsia="宋体" w:hAnsi="Times New Roman" w:cs="Times New Roman"/>
      <w:b/>
      <w:bCs/>
      <w:kern w:val="28"/>
      <w:sz w:val="32"/>
      <w:szCs w:val="32"/>
      <w:lang w:eastAsia="en-US"/>
    </w:rPr>
  </w:style>
  <w:style w:type="character" w:customStyle="1" w:styleId="afff2">
    <w:name w:val="脚注文本 字符"/>
    <w:basedOn w:val="a2"/>
    <w:link w:val="afff1"/>
    <w:uiPriority w:val="99"/>
    <w:qFormat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character" w:customStyle="1" w:styleId="38">
    <w:name w:val="正文文本缩进 3 字符"/>
    <w:basedOn w:val="a2"/>
    <w:link w:val="37"/>
    <w:uiPriority w:val="99"/>
    <w:qFormat/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character" w:customStyle="1" w:styleId="27">
    <w:name w:val="正文文本 2 字符"/>
    <w:basedOn w:val="a2"/>
    <w:link w:val="26"/>
    <w:uiPriority w:val="9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fff5">
    <w:name w:val="信息标题 字符"/>
    <w:basedOn w:val="a2"/>
    <w:link w:val="afff4"/>
    <w:uiPriority w:val="99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en-US"/>
    </w:rPr>
  </w:style>
  <w:style w:type="character" w:customStyle="1" w:styleId="HTML2">
    <w:name w:val="HTML 预设格式 字符"/>
    <w:basedOn w:val="a2"/>
    <w:link w:val="HTML1"/>
    <w:uiPriority w:val="99"/>
    <w:qFormat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afff8">
    <w:name w:val="标题 字符"/>
    <w:basedOn w:val="a2"/>
    <w:link w:val="afff7"/>
    <w:uiPriority w:val="10"/>
    <w:qFormat/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afffa">
    <w:name w:val="批注主题 字符"/>
    <w:basedOn w:val="af3"/>
    <w:link w:val="afff9"/>
    <w:uiPriority w:val="99"/>
    <w:qFormat/>
    <w:rPr>
      <w:rFonts w:ascii="Times New Roman" w:eastAsia="宋体" w:hAnsi="Times New Roman" w:cs="Times New Roman"/>
      <w:b/>
      <w:bCs/>
      <w:kern w:val="0"/>
      <w:sz w:val="20"/>
      <w:szCs w:val="20"/>
      <w:lang w:eastAsia="en-US"/>
    </w:rPr>
  </w:style>
  <w:style w:type="character" w:customStyle="1" w:styleId="afffc">
    <w:name w:val="正文文本首行缩进 字符"/>
    <w:basedOn w:val="af9"/>
    <w:link w:val="afffb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2b">
    <w:name w:val="正文文本首行缩进 2 字符"/>
    <w:basedOn w:val="afb"/>
    <w:link w:val="2a"/>
    <w:uiPriority w:val="9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46">
    <w:name w:val="样式4图表标题"/>
    <w:basedOn w:val="3a"/>
    <w:qFormat/>
    <w:pPr>
      <w:spacing w:before="0" w:after="0" w:line="240" w:lineRule="auto"/>
      <w:jc w:val="center"/>
      <w:outlineLvl w:val="9"/>
    </w:pPr>
    <w:rPr>
      <w:rFonts w:eastAsia="宋体"/>
      <w:b w:val="0"/>
      <w:sz w:val="21"/>
    </w:rPr>
  </w:style>
  <w:style w:type="paragraph" w:customStyle="1" w:styleId="3a">
    <w:name w:val="样式3"/>
    <w:basedOn w:val="2c"/>
    <w:qFormat/>
    <w:pPr>
      <w:spacing w:before="240" w:after="240"/>
      <w:outlineLvl w:val="2"/>
    </w:pPr>
    <w:rPr>
      <w:sz w:val="24"/>
    </w:rPr>
  </w:style>
  <w:style w:type="paragraph" w:customStyle="1" w:styleId="2c">
    <w:name w:val="样式2"/>
    <w:basedOn w:val="a1"/>
    <w:qFormat/>
    <w:pPr>
      <w:tabs>
        <w:tab w:val="center" w:pos="4156"/>
        <w:tab w:val="right" w:pos="8222"/>
      </w:tabs>
      <w:spacing w:before="360" w:after="360" w:line="400" w:lineRule="exact"/>
      <w:outlineLvl w:val="1"/>
    </w:pPr>
    <w:rPr>
      <w:rFonts w:eastAsia="黑体"/>
      <w:b/>
      <w:sz w:val="28"/>
      <w:szCs w:val="22"/>
      <w:lang w:val="zh-CN"/>
    </w:rPr>
  </w:style>
  <w:style w:type="paragraph" w:customStyle="1" w:styleId="EndNoteBibliography">
    <w:name w:val="EndNote Bibliography"/>
    <w:basedOn w:val="a1"/>
    <w:link w:val="EndNoteBibliography0"/>
    <w:qFormat/>
    <w:rPr>
      <w:rFonts w:ascii="Calibri" w:eastAsia="等线" w:hAnsi="Calibri" w:cs="Calibri"/>
      <w:sz w:val="20"/>
      <w:szCs w:val="22"/>
    </w:rPr>
  </w:style>
  <w:style w:type="character" w:customStyle="1" w:styleId="12">
    <w:name w:val="未处理的提及1"/>
    <w:basedOn w:val="a2"/>
    <w:uiPriority w:val="99"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1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2"/>
    <w:link w:val="EndNoteBibliographyTitle"/>
    <w:qFormat/>
    <w:rPr>
      <w:rFonts w:ascii="Calibri" w:eastAsia="宋体" w:hAnsi="Calibri" w:cs="Calibri"/>
      <w:kern w:val="0"/>
      <w:sz w:val="20"/>
      <w:szCs w:val="24"/>
      <w:lang w:eastAsia="en-US"/>
    </w:rPr>
  </w:style>
  <w:style w:type="character" w:customStyle="1" w:styleId="EndNoteBibliography0">
    <w:name w:val="EndNote Bibliography 字符"/>
    <w:basedOn w:val="a2"/>
    <w:link w:val="EndNoteBibliography"/>
    <w:qFormat/>
    <w:rPr>
      <w:rFonts w:ascii="Calibri" w:eastAsia="等线" w:hAnsi="Calibri" w:cs="Calibri"/>
      <w:kern w:val="0"/>
      <w:sz w:val="20"/>
      <w:lang w:eastAsia="en-US"/>
    </w:rPr>
  </w:style>
  <w:style w:type="paragraph" w:styleId="affff7">
    <w:name w:val="List Paragraph"/>
    <w:basedOn w:val="a1"/>
    <w:uiPriority w:val="34"/>
    <w:qFormat/>
    <w:pPr>
      <w:ind w:firstLineChars="200" w:firstLine="420"/>
    </w:pPr>
    <w:rPr>
      <w:szCs w:val="22"/>
    </w:rPr>
  </w:style>
  <w:style w:type="paragraph" w:customStyle="1" w:styleId="msolistparagraph0">
    <w:name w:val="msolistparagraph"/>
    <w:basedOn w:val="a1"/>
    <w:qFormat/>
    <w:pPr>
      <w:ind w:firstLineChars="200" w:firstLine="420"/>
    </w:pPr>
    <w:rPr>
      <w:rFonts w:ascii="等线" w:eastAsia="等线" w:hAnsi="等线" w:hint="eastAsia"/>
      <w:szCs w:val="22"/>
    </w:rPr>
  </w:style>
  <w:style w:type="paragraph" w:customStyle="1" w:styleId="Revision1">
    <w:name w:val="Revision1"/>
    <w:hidden/>
    <w:uiPriority w:val="99"/>
    <w:semiHidden/>
    <w:qFormat/>
    <w:rPr>
      <w:kern w:val="2"/>
      <w:sz w:val="21"/>
      <w:szCs w:val="24"/>
    </w:rPr>
  </w:style>
  <w:style w:type="table" w:customStyle="1" w:styleId="TableNormal1">
    <w:name w:val="Table Normal1"/>
    <w:basedOn w:val="a3"/>
    <w:semiHidden/>
    <w:qFormat/>
    <w:rPr>
      <w:rFonts w:ascii="Calibri" w:eastAsia="宋体" w:hAnsi="Calibri" w:cs="Arial"/>
    </w:rPr>
    <w:tblPr/>
  </w:style>
  <w:style w:type="character" w:customStyle="1" w:styleId="EndNoteBibliographyChar">
    <w:name w:val="EndNote Bibliography Char"/>
    <w:basedOn w:val="a2"/>
    <w:qFormat/>
    <w:rPr>
      <w:rFonts w:ascii="Calibri" w:hAnsi="Calibri" w:cs="Calibri" w:hint="default"/>
      <w:sz w:val="20"/>
    </w:rPr>
  </w:style>
  <w:style w:type="character" w:customStyle="1" w:styleId="font31">
    <w:name w:val="font3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13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14">
    <w:name w:val="@他1"/>
    <w:basedOn w:val="a2"/>
    <w:uiPriority w:val="99"/>
    <w:semiHidden/>
    <w:unhideWhenUsed/>
    <w:rPr>
      <w:color w:val="2B579A"/>
      <w:shd w:val="clear" w:color="auto" w:fill="E1DFDD"/>
    </w:rPr>
  </w:style>
  <w:style w:type="paragraph" w:customStyle="1" w:styleId="TOC10">
    <w:name w:val="TOC 标题1"/>
    <w:basedOn w:val="1"/>
    <w:next w:val="a1"/>
    <w:uiPriority w:val="39"/>
    <w:semiHidden/>
    <w:unhideWhenUsed/>
    <w:qFormat/>
    <w:pPr>
      <w:keepNext/>
      <w:keepLines/>
      <w:spacing w:before="340" w:after="330" w:line="578" w:lineRule="auto"/>
      <w:jc w:val="both"/>
      <w:outlineLvl w:val="9"/>
    </w:pPr>
    <w:rPr>
      <w:rFonts w:asciiTheme="minorHAnsi" w:eastAsiaTheme="minorEastAsia" w:hAnsiTheme="minorHAnsi" w:cstheme="minorBidi" w:hint="default"/>
      <w:bCs/>
      <w:kern w:val="44"/>
      <w:sz w:val="44"/>
      <w:szCs w:val="44"/>
    </w:rPr>
  </w:style>
  <w:style w:type="character" w:customStyle="1" w:styleId="15">
    <w:name w:val="不明显参考1"/>
    <w:basedOn w:val="a2"/>
    <w:uiPriority w:val="31"/>
    <w:qFormat/>
    <w:rPr>
      <w:smallCaps/>
      <w:color w:val="595959" w:themeColor="text1" w:themeTint="A6"/>
    </w:rPr>
  </w:style>
  <w:style w:type="character" w:customStyle="1" w:styleId="16">
    <w:name w:val="不明显强调1"/>
    <w:basedOn w:val="a2"/>
    <w:uiPriority w:val="19"/>
    <w:qFormat/>
    <w:rPr>
      <w:i/>
      <w:iCs/>
      <w:color w:val="404040" w:themeColor="text1" w:themeTint="BF"/>
    </w:rPr>
  </w:style>
  <w:style w:type="character" w:customStyle="1" w:styleId="17">
    <w:name w:val="井号标签1"/>
    <w:basedOn w:val="a2"/>
    <w:uiPriority w:val="99"/>
    <w:semiHidden/>
    <w:unhideWhenUsed/>
    <w:qFormat/>
    <w:rPr>
      <w:color w:val="2B579A"/>
      <w:shd w:val="clear" w:color="auto" w:fill="E1DFDD"/>
    </w:rPr>
  </w:style>
  <w:style w:type="character" w:customStyle="1" w:styleId="18">
    <w:name w:val="明显参考1"/>
    <w:basedOn w:val="a2"/>
    <w:uiPriority w:val="32"/>
    <w:qFormat/>
    <w:rPr>
      <w:b/>
      <w:bCs/>
      <w:smallCaps/>
      <w:color w:val="4472C4" w:themeColor="accent1"/>
      <w:spacing w:val="5"/>
    </w:rPr>
  </w:style>
  <w:style w:type="character" w:customStyle="1" w:styleId="19">
    <w:name w:val="明显强调1"/>
    <w:basedOn w:val="a2"/>
    <w:uiPriority w:val="21"/>
    <w:qFormat/>
    <w:rPr>
      <w:i/>
      <w:iCs/>
      <w:color w:val="4472C4" w:themeColor="accent1"/>
    </w:rPr>
  </w:style>
  <w:style w:type="paragraph" w:styleId="affff8">
    <w:name w:val="Intense Quote"/>
    <w:basedOn w:val="a1"/>
    <w:next w:val="a1"/>
    <w:link w:val="affff9"/>
    <w:uiPriority w:val="9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f9">
    <w:name w:val="明显引用 字符"/>
    <w:basedOn w:val="a2"/>
    <w:link w:val="affff8"/>
    <w:uiPriority w:val="99"/>
    <w:qFormat/>
    <w:rPr>
      <w:rFonts w:ascii="Times New Roman" w:eastAsia="宋体" w:hAnsi="Times New Roman" w:cs="Times New Roman"/>
      <w:i/>
      <w:iCs/>
      <w:color w:val="4472C4" w:themeColor="accent1"/>
      <w:kern w:val="0"/>
      <w:sz w:val="24"/>
      <w:szCs w:val="24"/>
      <w:lang w:eastAsia="en-US"/>
    </w:rPr>
  </w:style>
  <w:style w:type="character" w:customStyle="1" w:styleId="1a">
    <w:name w:val="书籍标题1"/>
    <w:basedOn w:val="a2"/>
    <w:uiPriority w:val="33"/>
    <w:qFormat/>
    <w:rPr>
      <w:b/>
      <w:bCs/>
      <w:i/>
      <w:iCs/>
      <w:spacing w:val="5"/>
    </w:rPr>
  </w:style>
  <w:style w:type="paragraph" w:customStyle="1" w:styleId="1b">
    <w:name w:val="书目1"/>
    <w:basedOn w:val="a1"/>
    <w:next w:val="a1"/>
    <w:uiPriority w:val="37"/>
    <w:semiHidden/>
    <w:unhideWhenUsed/>
  </w:style>
  <w:style w:type="character" w:customStyle="1" w:styleId="2d">
    <w:name w:val="未处理的提及2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fa">
    <w:name w:val="No Spacing"/>
    <w:uiPriority w:val="99"/>
    <w:qFormat/>
    <w:pPr>
      <w:widowControl w:val="0"/>
      <w:jc w:val="both"/>
    </w:pPr>
    <w:rPr>
      <w:kern w:val="2"/>
      <w:sz w:val="21"/>
      <w:szCs w:val="24"/>
    </w:rPr>
  </w:style>
  <w:style w:type="paragraph" w:styleId="affffb">
    <w:name w:val="Quote"/>
    <w:basedOn w:val="a1"/>
    <w:next w:val="a1"/>
    <w:link w:val="affffc"/>
    <w:uiPriority w:val="9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c">
    <w:name w:val="引用 字符"/>
    <w:basedOn w:val="a2"/>
    <w:link w:val="affffb"/>
    <w:uiPriority w:val="99"/>
    <w:qFormat/>
    <w:rPr>
      <w:rFonts w:ascii="Times New Roman" w:eastAsia="宋体" w:hAnsi="Times New Roman" w:cs="Times New Roman"/>
      <w:i/>
      <w:iCs/>
      <w:color w:val="404040" w:themeColor="text1" w:themeTint="BF"/>
      <w:kern w:val="0"/>
      <w:sz w:val="24"/>
      <w:szCs w:val="24"/>
      <w:lang w:eastAsia="en-US"/>
    </w:rPr>
  </w:style>
  <w:style w:type="character" w:styleId="affffd">
    <w:name w:val="Placeholder Text"/>
    <w:basedOn w:val="a2"/>
    <w:uiPriority w:val="99"/>
    <w:semiHidden/>
    <w:qFormat/>
    <w:rPr>
      <w:color w:val="808080"/>
    </w:rPr>
  </w:style>
  <w:style w:type="character" w:customStyle="1" w:styleId="1c">
    <w:name w:val="智能超链接1"/>
    <w:basedOn w:val="a2"/>
    <w:uiPriority w:val="99"/>
    <w:semiHidden/>
    <w:unhideWhenUsed/>
    <w:qFormat/>
    <w:rPr>
      <w:u w:val="dotted"/>
    </w:rPr>
  </w:style>
  <w:style w:type="character" w:customStyle="1" w:styleId="1d">
    <w:name w:val="智能链接1"/>
    <w:basedOn w:val="a2"/>
    <w:uiPriority w:val="99"/>
    <w:semiHidden/>
    <w:unhideWhenUsed/>
    <w:qFormat/>
    <w:rPr>
      <w:color w:val="0000FF"/>
      <w:u w:val="single"/>
      <w:shd w:val="clear" w:color="auto" w:fill="F3F2F1"/>
    </w:rPr>
  </w:style>
  <w:style w:type="paragraph" w:customStyle="1" w:styleId="IneraTableMultiPar">
    <w:name w:val="IneraTableMultiPar"/>
    <w:basedOn w:val="a1"/>
    <w:link w:val="IneraTableMultiPar0"/>
    <w:qFormat/>
    <w:pPr>
      <w:spacing w:line="360" w:lineRule="auto"/>
      <w:jc w:val="center"/>
    </w:pPr>
    <w:rPr>
      <w:b/>
    </w:rPr>
  </w:style>
  <w:style w:type="character" w:customStyle="1" w:styleId="IneraTableMultiPar0">
    <w:name w:val="IneraTableMultiPar 字符"/>
    <w:basedOn w:val="a2"/>
    <w:link w:val="IneraTableMultiPar"/>
    <w:qFormat/>
    <w:rPr>
      <w:rFonts w:ascii="Times New Roman" w:eastAsia="宋体" w:hAnsi="Times New Roman" w:cs="Times New Roman"/>
      <w:b/>
      <w:kern w:val="0"/>
      <w:sz w:val="24"/>
      <w:szCs w:val="24"/>
      <w:lang w:eastAsia="en-US"/>
    </w:rPr>
  </w:style>
  <w:style w:type="character" w:customStyle="1" w:styleId="aubase">
    <w:name w:val="au_base"/>
    <w:qFormat/>
    <w:rPr>
      <w:sz w:val="21"/>
    </w:rPr>
  </w:style>
  <w:style w:type="character" w:customStyle="1" w:styleId="aucollab">
    <w:name w:val="au_collab"/>
    <w:rPr>
      <w:sz w:val="21"/>
      <w:shd w:val="clear" w:color="auto" w:fill="C0C0C0"/>
    </w:rPr>
  </w:style>
  <w:style w:type="character" w:customStyle="1" w:styleId="audeg">
    <w:name w:val="au_deg"/>
    <w:rPr>
      <w:sz w:val="21"/>
      <w:shd w:val="clear" w:color="auto" w:fill="FFFF00"/>
    </w:rPr>
  </w:style>
  <w:style w:type="character" w:customStyle="1" w:styleId="aufname">
    <w:name w:val="au_fname"/>
    <w:qFormat/>
    <w:rPr>
      <w:sz w:val="21"/>
      <w:shd w:val="clear" w:color="auto" w:fill="FFFFCC"/>
    </w:rPr>
  </w:style>
  <w:style w:type="character" w:customStyle="1" w:styleId="aurole">
    <w:name w:val="au_role"/>
    <w:qFormat/>
    <w:rPr>
      <w:sz w:val="21"/>
      <w:shd w:val="clear" w:color="auto" w:fill="808000"/>
    </w:rPr>
  </w:style>
  <w:style w:type="character" w:customStyle="1" w:styleId="ausuffix">
    <w:name w:val="au_suffix"/>
    <w:rPr>
      <w:sz w:val="21"/>
      <w:shd w:val="clear" w:color="auto" w:fill="FF00FF"/>
    </w:rPr>
  </w:style>
  <w:style w:type="character" w:customStyle="1" w:styleId="ausurname">
    <w:name w:val="au_surname"/>
    <w:qFormat/>
    <w:rPr>
      <w:sz w:val="21"/>
      <w:shd w:val="clear" w:color="auto" w:fill="CCFF99"/>
    </w:rPr>
  </w:style>
  <w:style w:type="character" w:customStyle="1" w:styleId="citebase">
    <w:name w:val="cite_base"/>
    <w:qFormat/>
    <w:rPr>
      <w:sz w:val="21"/>
    </w:rPr>
  </w:style>
  <w:style w:type="character" w:customStyle="1" w:styleId="citebib">
    <w:name w:val="cite_bib"/>
    <w:qFormat/>
    <w:rPr>
      <w:sz w:val="21"/>
      <w:shd w:val="clear" w:color="auto" w:fill="CCFFFF"/>
    </w:rPr>
  </w:style>
  <w:style w:type="character" w:customStyle="1" w:styleId="citebox">
    <w:name w:val="cite_box"/>
    <w:basedOn w:val="citebase"/>
    <w:qFormat/>
    <w:rPr>
      <w:sz w:val="21"/>
    </w:rPr>
  </w:style>
  <w:style w:type="character" w:customStyle="1" w:styleId="citeapp">
    <w:name w:val="cite_app"/>
    <w:rPr>
      <w:sz w:val="24"/>
      <w:shd w:val="clear" w:color="auto" w:fill="CCFF33"/>
    </w:rPr>
  </w:style>
  <w:style w:type="character" w:customStyle="1" w:styleId="citeeq">
    <w:name w:val="cite_eq"/>
    <w:qFormat/>
    <w:rPr>
      <w:sz w:val="21"/>
      <w:shd w:val="clear" w:color="auto" w:fill="FF99CC"/>
    </w:rPr>
  </w:style>
  <w:style w:type="character" w:customStyle="1" w:styleId="citefig">
    <w:name w:val="cite_fig"/>
    <w:qFormat/>
    <w:rPr>
      <w:color w:val="auto"/>
      <w:sz w:val="21"/>
      <w:shd w:val="clear" w:color="auto" w:fill="CCFFCC"/>
    </w:rPr>
  </w:style>
  <w:style w:type="character" w:customStyle="1" w:styleId="citefn">
    <w:name w:val="cite_fn"/>
    <w:qFormat/>
    <w:rPr>
      <w:sz w:val="21"/>
      <w:shd w:val="clear" w:color="auto" w:fill="CC99FF"/>
    </w:rPr>
  </w:style>
  <w:style w:type="character" w:customStyle="1" w:styleId="citetbl">
    <w:name w:val="cite_tbl"/>
    <w:qFormat/>
    <w:rPr>
      <w:color w:val="auto"/>
      <w:sz w:val="21"/>
      <w:shd w:val="clear" w:color="auto" w:fill="FF9999"/>
    </w:rPr>
  </w:style>
  <w:style w:type="character" w:customStyle="1" w:styleId="citetfn">
    <w:name w:val="cite_tfn"/>
    <w:rPr>
      <w:sz w:val="24"/>
      <w:shd w:val="clear" w:color="auto" w:fill="FBBA79"/>
    </w:rPr>
  </w:style>
  <w:style w:type="character" w:customStyle="1" w:styleId="bibbase">
    <w:name w:val="bib_base"/>
    <w:qFormat/>
    <w:rPr>
      <w:sz w:val="21"/>
    </w:rPr>
  </w:style>
  <w:style w:type="character" w:customStyle="1" w:styleId="bibarticle">
    <w:name w:val="bib_article"/>
    <w:qFormat/>
    <w:rPr>
      <w:sz w:val="21"/>
      <w:shd w:val="clear" w:color="auto" w:fill="CCFFFF"/>
    </w:rPr>
  </w:style>
  <w:style w:type="character" w:customStyle="1" w:styleId="bibcomment">
    <w:name w:val="bib_comment"/>
    <w:basedOn w:val="bibbase"/>
    <w:qFormat/>
    <w:rPr>
      <w:sz w:val="21"/>
    </w:rPr>
  </w:style>
  <w:style w:type="character" w:customStyle="1" w:styleId="bibdeg">
    <w:name w:val="bib_deg"/>
    <w:basedOn w:val="bibbase"/>
    <w:rPr>
      <w:sz w:val="21"/>
    </w:rPr>
  </w:style>
  <w:style w:type="character" w:customStyle="1" w:styleId="bibdoi">
    <w:name w:val="bib_doi"/>
    <w:qFormat/>
    <w:rPr>
      <w:sz w:val="21"/>
      <w:shd w:val="clear" w:color="auto" w:fill="CCFFCC"/>
    </w:rPr>
  </w:style>
  <w:style w:type="character" w:customStyle="1" w:styleId="bibetal">
    <w:name w:val="bib_etal"/>
    <w:qFormat/>
    <w:rPr>
      <w:sz w:val="21"/>
      <w:shd w:val="clear" w:color="auto" w:fill="C9A6F8"/>
    </w:rPr>
  </w:style>
  <w:style w:type="character" w:customStyle="1" w:styleId="bibfname">
    <w:name w:val="bib_fname"/>
    <w:qFormat/>
    <w:rPr>
      <w:sz w:val="21"/>
      <w:shd w:val="clear" w:color="auto" w:fill="FFFFCC"/>
    </w:rPr>
  </w:style>
  <w:style w:type="character" w:customStyle="1" w:styleId="bibfpage">
    <w:name w:val="bib_fpage"/>
    <w:qFormat/>
    <w:rPr>
      <w:sz w:val="21"/>
      <w:shd w:val="clear" w:color="auto" w:fill="E6E6E6"/>
    </w:rPr>
  </w:style>
  <w:style w:type="character" w:customStyle="1" w:styleId="bibissue">
    <w:name w:val="bib_issue"/>
    <w:qFormat/>
    <w:rPr>
      <w:sz w:val="21"/>
      <w:shd w:val="clear" w:color="auto" w:fill="FFFFAB"/>
    </w:rPr>
  </w:style>
  <w:style w:type="character" w:customStyle="1" w:styleId="bibjournal">
    <w:name w:val="bib_journal"/>
    <w:qFormat/>
    <w:rPr>
      <w:sz w:val="21"/>
      <w:shd w:val="clear" w:color="auto" w:fill="F9DECF"/>
    </w:rPr>
  </w:style>
  <w:style w:type="character" w:customStyle="1" w:styleId="biblpage">
    <w:name w:val="bib_lpage"/>
    <w:qFormat/>
    <w:rPr>
      <w:sz w:val="21"/>
      <w:shd w:val="clear" w:color="auto" w:fill="D9D9D9"/>
    </w:rPr>
  </w:style>
  <w:style w:type="character" w:customStyle="1" w:styleId="bibmedline">
    <w:name w:val="bib_medline"/>
    <w:basedOn w:val="bibbase"/>
    <w:qFormat/>
    <w:rPr>
      <w:sz w:val="21"/>
    </w:rPr>
  </w:style>
  <w:style w:type="character" w:customStyle="1" w:styleId="bibnumber">
    <w:name w:val="bib_number"/>
    <w:rPr>
      <w:sz w:val="21"/>
      <w:shd w:val="clear" w:color="auto" w:fill="CCCCFF"/>
    </w:rPr>
  </w:style>
  <w:style w:type="character" w:customStyle="1" w:styleId="biborganization">
    <w:name w:val="bib_organization"/>
    <w:qFormat/>
    <w:rPr>
      <w:sz w:val="21"/>
      <w:shd w:val="clear" w:color="auto" w:fill="A884AE"/>
    </w:rPr>
  </w:style>
  <w:style w:type="character" w:customStyle="1" w:styleId="bibsuffix">
    <w:name w:val="bib_suffix"/>
    <w:basedOn w:val="bibbase"/>
    <w:qFormat/>
    <w:rPr>
      <w:sz w:val="21"/>
    </w:rPr>
  </w:style>
  <w:style w:type="character" w:customStyle="1" w:styleId="bibsuppl">
    <w:name w:val="bib_suppl"/>
    <w:qFormat/>
    <w:rPr>
      <w:sz w:val="21"/>
      <w:shd w:val="clear" w:color="auto" w:fill="FFCC66"/>
    </w:rPr>
  </w:style>
  <w:style w:type="character" w:customStyle="1" w:styleId="bibsurname">
    <w:name w:val="bib_surname"/>
    <w:qFormat/>
    <w:rPr>
      <w:sz w:val="21"/>
      <w:shd w:val="clear" w:color="auto" w:fill="CCFF99"/>
    </w:rPr>
  </w:style>
  <w:style w:type="character" w:customStyle="1" w:styleId="bibunpubl">
    <w:name w:val="bib_unpubl"/>
    <w:basedOn w:val="bibbase"/>
    <w:qFormat/>
    <w:rPr>
      <w:sz w:val="21"/>
    </w:rPr>
  </w:style>
  <w:style w:type="character" w:customStyle="1" w:styleId="biburl">
    <w:name w:val="bib_url"/>
    <w:qFormat/>
    <w:rPr>
      <w:sz w:val="21"/>
      <w:shd w:val="clear" w:color="auto" w:fill="CCFF66"/>
    </w:rPr>
  </w:style>
  <w:style w:type="character" w:customStyle="1" w:styleId="bibvolume">
    <w:name w:val="bib_volume"/>
    <w:qFormat/>
    <w:rPr>
      <w:sz w:val="21"/>
      <w:shd w:val="clear" w:color="auto" w:fill="CCECFF"/>
    </w:rPr>
  </w:style>
  <w:style w:type="character" w:customStyle="1" w:styleId="bibyear">
    <w:name w:val="bib_year"/>
    <w:qFormat/>
    <w:rPr>
      <w:sz w:val="21"/>
      <w:shd w:val="clear" w:color="auto" w:fill="FFCCFF"/>
    </w:rPr>
  </w:style>
  <w:style w:type="paragraph" w:customStyle="1" w:styleId="BaseHeading">
    <w:name w:val="Base_Heading"/>
    <w:qFormat/>
    <w:pPr>
      <w:keepNext/>
      <w:spacing w:before="240"/>
      <w:outlineLvl w:val="0"/>
    </w:pPr>
    <w:rPr>
      <w:rFonts w:ascii="Times New Roman" w:eastAsia="宋体" w:hAnsi="Times New Roman" w:cs="Times New Roman"/>
      <w:kern w:val="28"/>
      <w:sz w:val="36"/>
      <w:szCs w:val="28"/>
      <w:lang w:eastAsia="en-US"/>
    </w:rPr>
  </w:style>
  <w:style w:type="paragraph" w:customStyle="1" w:styleId="BaseText">
    <w:name w:val="Base_Text"/>
    <w:pPr>
      <w:spacing w:before="120"/>
    </w:pPr>
    <w:rPr>
      <w:rFonts w:ascii="Times New Roman" w:eastAsia="宋体" w:hAnsi="Times New Roman" w:cs="Times New Roman"/>
      <w:sz w:val="24"/>
      <w:szCs w:val="24"/>
      <w:lang w:eastAsia="en-US"/>
    </w:rPr>
  </w:style>
  <w:style w:type="paragraph" w:customStyle="1" w:styleId="htitle">
    <w:name w:val="htitle"/>
    <w:basedOn w:val="BaseHeading"/>
    <w:qFormat/>
    <w:rPr>
      <w:szCs w:val="20"/>
    </w:rPr>
  </w:style>
  <w:style w:type="paragraph" w:customStyle="1" w:styleId="hsubtitle">
    <w:name w:val="hsubtitle"/>
    <w:basedOn w:val="BaseHeading"/>
    <w:rPr>
      <w:sz w:val="24"/>
      <w:szCs w:val="20"/>
    </w:rPr>
  </w:style>
  <w:style w:type="paragraph" w:customStyle="1" w:styleId="hrrunninghead-foot">
    <w:name w:val="hrrunninghead-foot"/>
    <w:basedOn w:val="BaseText"/>
    <w:qFormat/>
    <w:pPr>
      <w:jc w:val="center"/>
    </w:pPr>
    <w:rPr>
      <w:sz w:val="21"/>
      <w:szCs w:val="20"/>
    </w:rPr>
  </w:style>
  <w:style w:type="paragraph" w:customStyle="1" w:styleId="hlrunninghead-foot">
    <w:name w:val="hlrunninghead-foot"/>
    <w:basedOn w:val="BaseText"/>
    <w:pPr>
      <w:jc w:val="center"/>
    </w:pPr>
    <w:rPr>
      <w:sz w:val="21"/>
      <w:szCs w:val="20"/>
    </w:rPr>
  </w:style>
  <w:style w:type="paragraph" w:customStyle="1" w:styleId="h1stpagehead">
    <w:name w:val="h1stpagehead"/>
    <w:basedOn w:val="BaseHeading"/>
    <w:qFormat/>
    <w:rPr>
      <w:sz w:val="21"/>
      <w:szCs w:val="20"/>
    </w:rPr>
  </w:style>
  <w:style w:type="paragraph" w:customStyle="1" w:styleId="hauthors">
    <w:name w:val="hauthors"/>
    <w:basedOn w:val="BaseText"/>
    <w:qFormat/>
    <w:rPr>
      <w:sz w:val="21"/>
      <w:szCs w:val="20"/>
    </w:rPr>
  </w:style>
  <w:style w:type="paragraph" w:customStyle="1" w:styleId="haffiliations">
    <w:name w:val="haffiliations"/>
    <w:basedOn w:val="BaseText"/>
    <w:qFormat/>
    <w:rPr>
      <w:sz w:val="21"/>
      <w:szCs w:val="20"/>
    </w:rPr>
  </w:style>
  <w:style w:type="paragraph" w:customStyle="1" w:styleId="hcorrespondence">
    <w:name w:val="hcorrespondence"/>
    <w:basedOn w:val="BaseText"/>
    <w:qFormat/>
    <w:rPr>
      <w:sz w:val="21"/>
      <w:szCs w:val="20"/>
    </w:rPr>
  </w:style>
  <w:style w:type="paragraph" w:customStyle="1" w:styleId="habstracthead">
    <w:name w:val="habstracthead"/>
    <w:basedOn w:val="BaseHeading"/>
    <w:rPr>
      <w:b/>
      <w:sz w:val="21"/>
      <w:szCs w:val="20"/>
    </w:rPr>
  </w:style>
  <w:style w:type="paragraph" w:customStyle="1" w:styleId="habstract">
    <w:name w:val="habstract"/>
    <w:basedOn w:val="BaseText"/>
    <w:rPr>
      <w:sz w:val="21"/>
      <w:szCs w:val="20"/>
    </w:rPr>
  </w:style>
  <w:style w:type="paragraph" w:customStyle="1" w:styleId="hkeywords">
    <w:name w:val="hkeywords"/>
    <w:basedOn w:val="BaseText"/>
    <w:rPr>
      <w:sz w:val="21"/>
      <w:szCs w:val="20"/>
    </w:rPr>
  </w:style>
  <w:style w:type="paragraph" w:customStyle="1" w:styleId="habbreviations">
    <w:name w:val="habbreviations"/>
    <w:basedOn w:val="BaseText"/>
    <w:rPr>
      <w:sz w:val="21"/>
      <w:szCs w:val="20"/>
    </w:rPr>
  </w:style>
  <w:style w:type="paragraph" w:customStyle="1" w:styleId="hfootnote">
    <w:name w:val="hfootnote"/>
    <w:basedOn w:val="BaseText"/>
    <w:rPr>
      <w:sz w:val="21"/>
      <w:szCs w:val="20"/>
    </w:rPr>
  </w:style>
  <w:style w:type="paragraph" w:customStyle="1" w:styleId="hhead1">
    <w:name w:val="hhead1"/>
    <w:basedOn w:val="BaseHeading"/>
    <w:rPr>
      <w:sz w:val="32"/>
      <w:szCs w:val="20"/>
    </w:rPr>
  </w:style>
  <w:style w:type="paragraph" w:customStyle="1" w:styleId="hhead2">
    <w:name w:val="hhead2"/>
    <w:basedOn w:val="BaseHeading"/>
    <w:pPr>
      <w:outlineLvl w:val="1"/>
    </w:pPr>
    <w:rPr>
      <w:sz w:val="28"/>
      <w:szCs w:val="20"/>
    </w:rPr>
  </w:style>
  <w:style w:type="paragraph" w:customStyle="1" w:styleId="hhead3">
    <w:name w:val="hhead3"/>
    <w:basedOn w:val="BaseHeading"/>
    <w:qFormat/>
    <w:pPr>
      <w:outlineLvl w:val="2"/>
    </w:pPr>
    <w:rPr>
      <w:sz w:val="24"/>
      <w:szCs w:val="20"/>
    </w:rPr>
  </w:style>
  <w:style w:type="paragraph" w:customStyle="1" w:styleId="hparagraph">
    <w:name w:val="hparagraph"/>
    <w:basedOn w:val="BaseText"/>
    <w:rPr>
      <w:sz w:val="21"/>
      <w:szCs w:val="20"/>
    </w:rPr>
  </w:style>
  <w:style w:type="paragraph" w:customStyle="1" w:styleId="hparagraphindent">
    <w:name w:val="hparagraphindent"/>
    <w:basedOn w:val="BaseText"/>
    <w:pPr>
      <w:ind w:firstLineChars="100" w:firstLine="100"/>
    </w:pPr>
    <w:rPr>
      <w:sz w:val="21"/>
      <w:szCs w:val="20"/>
    </w:rPr>
  </w:style>
  <w:style w:type="paragraph" w:customStyle="1" w:styleId="hparagraphconti">
    <w:name w:val="hparagraphconti"/>
    <w:basedOn w:val="BaseText"/>
    <w:rPr>
      <w:sz w:val="21"/>
      <w:szCs w:val="20"/>
    </w:rPr>
  </w:style>
  <w:style w:type="paragraph" w:customStyle="1" w:styleId="hemphasisshading">
    <w:name w:val="hemphasisshading"/>
    <w:basedOn w:val="BaseText"/>
    <w:pPr>
      <w:shd w:val="clear" w:color="auto" w:fill="C0C0C0"/>
    </w:pPr>
    <w:rPr>
      <w:sz w:val="21"/>
      <w:szCs w:val="20"/>
    </w:rPr>
  </w:style>
  <w:style w:type="paragraph" w:customStyle="1" w:styleId="hequation">
    <w:name w:val="hequation"/>
    <w:basedOn w:val="BaseText"/>
    <w:pPr>
      <w:jc w:val="center"/>
    </w:pPr>
    <w:rPr>
      <w:sz w:val="21"/>
      <w:szCs w:val="20"/>
    </w:rPr>
  </w:style>
  <w:style w:type="paragraph" w:customStyle="1" w:styleId="hequationno">
    <w:name w:val="hequationno"/>
    <w:basedOn w:val="BaseText"/>
    <w:qFormat/>
    <w:pPr>
      <w:jc w:val="right"/>
    </w:pPr>
    <w:rPr>
      <w:sz w:val="21"/>
      <w:szCs w:val="20"/>
    </w:rPr>
  </w:style>
  <w:style w:type="paragraph" w:customStyle="1" w:styleId="hunnumberedlist">
    <w:name w:val="hunnumberedlist"/>
    <w:basedOn w:val="BaseText"/>
    <w:pPr>
      <w:ind w:left="720" w:hanging="360"/>
    </w:pPr>
    <w:rPr>
      <w:sz w:val="21"/>
      <w:szCs w:val="20"/>
    </w:rPr>
  </w:style>
  <w:style w:type="paragraph" w:customStyle="1" w:styleId="hbulletedlist">
    <w:name w:val="hbulletedlist"/>
    <w:basedOn w:val="BaseText"/>
    <w:pPr>
      <w:ind w:left="720" w:hanging="360"/>
    </w:pPr>
    <w:rPr>
      <w:sz w:val="21"/>
      <w:szCs w:val="20"/>
    </w:rPr>
  </w:style>
  <w:style w:type="paragraph" w:customStyle="1" w:styleId="hnumberedlist1">
    <w:name w:val="hnumberedlist1"/>
    <w:basedOn w:val="BaseText"/>
    <w:pPr>
      <w:ind w:left="720" w:hanging="360"/>
    </w:pPr>
    <w:rPr>
      <w:sz w:val="21"/>
    </w:rPr>
  </w:style>
  <w:style w:type="paragraph" w:customStyle="1" w:styleId="htabletitle">
    <w:name w:val="htabletitle"/>
    <w:basedOn w:val="BaseText"/>
    <w:pPr>
      <w:keepNext/>
      <w:spacing w:before="240"/>
      <w:outlineLvl w:val="0"/>
    </w:pPr>
    <w:rPr>
      <w:kern w:val="28"/>
      <w:sz w:val="18"/>
      <w:szCs w:val="20"/>
    </w:rPr>
  </w:style>
  <w:style w:type="paragraph" w:customStyle="1" w:styleId="htablebody">
    <w:name w:val="htablebody"/>
    <w:basedOn w:val="BaseText"/>
    <w:pPr>
      <w:spacing w:before="0"/>
    </w:pPr>
    <w:rPr>
      <w:sz w:val="18"/>
      <w:szCs w:val="20"/>
    </w:rPr>
  </w:style>
  <w:style w:type="paragraph" w:customStyle="1" w:styleId="htablehead">
    <w:name w:val="htablehead"/>
    <w:basedOn w:val="BaseText"/>
    <w:qFormat/>
    <w:pPr>
      <w:spacing w:before="0"/>
    </w:pPr>
    <w:rPr>
      <w:sz w:val="18"/>
      <w:szCs w:val="20"/>
    </w:rPr>
  </w:style>
  <w:style w:type="paragraph" w:customStyle="1" w:styleId="htablefootnote">
    <w:name w:val="htablefootnote"/>
    <w:basedOn w:val="BaseText"/>
    <w:qFormat/>
    <w:pPr>
      <w:ind w:left="720"/>
    </w:pPr>
    <w:rPr>
      <w:sz w:val="18"/>
      <w:szCs w:val="20"/>
    </w:rPr>
  </w:style>
  <w:style w:type="paragraph" w:customStyle="1" w:styleId="htablelegend">
    <w:name w:val="htablelegend"/>
    <w:basedOn w:val="BaseText"/>
    <w:pPr>
      <w:ind w:left="720"/>
    </w:pPr>
    <w:rPr>
      <w:sz w:val="18"/>
      <w:szCs w:val="20"/>
    </w:rPr>
  </w:style>
  <w:style w:type="paragraph" w:customStyle="1" w:styleId="hacknowledgmenthead">
    <w:name w:val="hacknowledgmenthead"/>
    <w:basedOn w:val="BaseHeading"/>
    <w:qFormat/>
    <w:rPr>
      <w:sz w:val="24"/>
      <w:szCs w:val="20"/>
    </w:rPr>
  </w:style>
  <w:style w:type="paragraph" w:customStyle="1" w:styleId="hacknowledgment">
    <w:name w:val="hacknowledgment"/>
    <w:basedOn w:val="BaseText"/>
    <w:rPr>
      <w:sz w:val="21"/>
      <w:szCs w:val="20"/>
    </w:rPr>
  </w:style>
  <w:style w:type="paragraph" w:customStyle="1" w:styleId="happendixhead">
    <w:name w:val="happendixhead"/>
    <w:basedOn w:val="BaseHeading"/>
    <w:rPr>
      <w:sz w:val="32"/>
      <w:szCs w:val="20"/>
    </w:rPr>
  </w:style>
  <w:style w:type="paragraph" w:customStyle="1" w:styleId="happendixtext">
    <w:name w:val="happendixtext"/>
    <w:basedOn w:val="BaseText"/>
    <w:rPr>
      <w:sz w:val="21"/>
      <w:szCs w:val="20"/>
    </w:rPr>
  </w:style>
  <w:style w:type="paragraph" w:customStyle="1" w:styleId="hreferencehead">
    <w:name w:val="hreferencehead"/>
    <w:basedOn w:val="BaseHeading"/>
    <w:qFormat/>
    <w:rPr>
      <w:b/>
      <w:sz w:val="24"/>
      <w:szCs w:val="20"/>
    </w:rPr>
  </w:style>
  <w:style w:type="paragraph" w:customStyle="1" w:styleId="hreference">
    <w:name w:val="hreference"/>
    <w:basedOn w:val="BaseText"/>
    <w:qFormat/>
    <w:rPr>
      <w:sz w:val="17"/>
      <w:szCs w:val="20"/>
    </w:rPr>
  </w:style>
  <w:style w:type="paragraph" w:customStyle="1" w:styleId="hcontinuedlist1">
    <w:name w:val="hcontinuedlist1"/>
    <w:basedOn w:val="BaseText"/>
    <w:qFormat/>
    <w:pPr>
      <w:ind w:left="720"/>
    </w:pPr>
    <w:rPr>
      <w:sz w:val="21"/>
    </w:rPr>
  </w:style>
  <w:style w:type="paragraph" w:customStyle="1" w:styleId="hfigurecaption">
    <w:name w:val="hfigurecaption"/>
    <w:basedOn w:val="BaseText"/>
    <w:qFormat/>
    <w:pPr>
      <w:outlineLvl w:val="0"/>
    </w:pPr>
    <w:rPr>
      <w:sz w:val="18"/>
      <w:szCs w:val="20"/>
    </w:rPr>
  </w:style>
  <w:style w:type="paragraph" w:customStyle="1" w:styleId="hfigureimage">
    <w:name w:val="hfigureimage"/>
    <w:basedOn w:val="BaseText"/>
    <w:pPr>
      <w:jc w:val="center"/>
    </w:pPr>
  </w:style>
  <w:style w:type="paragraph" w:customStyle="1" w:styleId="hfigurecaptioncontinued">
    <w:name w:val="hfigurecaptioncontinued"/>
    <w:basedOn w:val="hfigurecaption"/>
    <w:pPr>
      <w:spacing w:before="60"/>
      <w:outlineLvl w:val="9"/>
    </w:pPr>
  </w:style>
  <w:style w:type="paragraph" w:customStyle="1" w:styleId="hcomputercode">
    <w:name w:val="hcomputercode"/>
    <w:basedOn w:val="BaseText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/>
      <w:sz w:val="20"/>
    </w:rPr>
  </w:style>
  <w:style w:type="paragraph" w:customStyle="1" w:styleId="hhead4">
    <w:name w:val="hhead4"/>
    <w:basedOn w:val="BaseHeading"/>
    <w:qFormat/>
    <w:pPr>
      <w:outlineLvl w:val="3"/>
    </w:pPr>
    <w:rPr>
      <w:sz w:val="22"/>
    </w:rPr>
  </w:style>
  <w:style w:type="paragraph" w:customStyle="1" w:styleId="hkeywordsheadPC">
    <w:name w:val="hkeywordshead P&amp;C"/>
    <w:basedOn w:val="hkeywordsPC"/>
    <w:qFormat/>
    <w:rPr>
      <w:b/>
      <w:caps/>
    </w:rPr>
  </w:style>
  <w:style w:type="paragraph" w:customStyle="1" w:styleId="hkeywordsPC">
    <w:name w:val="hkeywords P&amp;C"/>
    <w:basedOn w:val="hkeywords"/>
    <w:qFormat/>
    <w:rPr>
      <w:rFonts w:eastAsia="Times New Roman"/>
      <w:lang w:eastAsia="zh-CN"/>
    </w:rPr>
  </w:style>
  <w:style w:type="paragraph" w:customStyle="1" w:styleId="hhead1PC">
    <w:name w:val="hhead1 P&amp;C"/>
    <w:basedOn w:val="hhead1"/>
    <w:qFormat/>
    <w:rPr>
      <w:rFonts w:eastAsia="黑体"/>
      <w:b/>
      <w:caps/>
    </w:rPr>
  </w:style>
  <w:style w:type="paragraph" w:customStyle="1" w:styleId="hhead2PC">
    <w:name w:val="hhead2 P&amp;C"/>
    <w:basedOn w:val="hhead2"/>
    <w:rPr>
      <w:rFonts w:eastAsia="黑体"/>
      <w:b/>
      <w:lang w:eastAsia="zh-CN"/>
    </w:rPr>
  </w:style>
  <w:style w:type="paragraph" w:customStyle="1" w:styleId="habstractPC">
    <w:name w:val="habstract P&amp;C"/>
    <w:basedOn w:val="habstract"/>
    <w:qFormat/>
    <w:rPr>
      <w:rFonts w:eastAsia="黑体"/>
      <w:b/>
    </w:rPr>
  </w:style>
  <w:style w:type="paragraph" w:customStyle="1" w:styleId="hreferenceheadPC">
    <w:name w:val="hreferencehead P&amp;C"/>
    <w:basedOn w:val="habstractPC"/>
    <w:rPr>
      <w:caps/>
    </w:rPr>
  </w:style>
  <w:style w:type="paragraph" w:customStyle="1" w:styleId="hacknowledgmentheadPC">
    <w:name w:val="hacknowledgmenthead P&amp;C"/>
    <w:basedOn w:val="hreferenceheadPC"/>
    <w:qFormat/>
    <w:rPr>
      <w:caps w:val="0"/>
      <w:lang w:eastAsia="zh-CN"/>
    </w:rPr>
  </w:style>
  <w:style w:type="paragraph" w:customStyle="1" w:styleId="habstractheadPC">
    <w:name w:val="habstracthead P&amp;C"/>
    <w:basedOn w:val="habstracthead"/>
    <w:qFormat/>
    <w:rPr>
      <w:caps/>
    </w:rPr>
  </w:style>
  <w:style w:type="paragraph" w:customStyle="1" w:styleId="hcorrespondenceFPY">
    <w:name w:val="hcorrespondence FPY"/>
    <w:basedOn w:val="hcorrespondence"/>
    <w:qFormat/>
    <w:rPr>
      <w:i/>
    </w:rPr>
  </w:style>
  <w:style w:type="paragraph" w:customStyle="1" w:styleId="haffiliationsFPY">
    <w:name w:val="haffiliations FPY"/>
    <w:basedOn w:val="haffiliations"/>
    <w:rPr>
      <w:i/>
    </w:rPr>
  </w:style>
  <w:style w:type="paragraph" w:customStyle="1" w:styleId="hnotationhead">
    <w:name w:val="hnotationhead"/>
    <w:basedOn w:val="hhead1"/>
    <w:rPr>
      <w:lang w:eastAsia="zh-CN"/>
    </w:rPr>
  </w:style>
  <w:style w:type="paragraph" w:customStyle="1" w:styleId="hnotationtext">
    <w:name w:val="hnotationtext"/>
    <w:basedOn w:val="hparagraph"/>
    <w:rPr>
      <w:sz w:val="18"/>
      <w:lang w:eastAsia="zh-CN"/>
    </w:rPr>
  </w:style>
  <w:style w:type="paragraph" w:customStyle="1" w:styleId="htitleFMD">
    <w:name w:val="htitle FMD"/>
    <w:basedOn w:val="htitle"/>
    <w:qFormat/>
    <w:rPr>
      <w:rFonts w:eastAsia="黑体"/>
      <w:b/>
      <w:lang w:eastAsia="zh-CN"/>
    </w:rPr>
  </w:style>
  <w:style w:type="paragraph" w:customStyle="1" w:styleId="hhead1FMD">
    <w:name w:val="hhead1 FMD"/>
    <w:basedOn w:val="hhead1"/>
    <w:rPr>
      <w:b/>
      <w:sz w:val="24"/>
    </w:rPr>
  </w:style>
  <w:style w:type="paragraph" w:customStyle="1" w:styleId="hhead2FMD">
    <w:name w:val="hhead2 FMD"/>
    <w:basedOn w:val="hhead2"/>
    <w:rPr>
      <w:sz w:val="20"/>
    </w:rPr>
  </w:style>
  <w:style w:type="paragraph" w:customStyle="1" w:styleId="hhead3FMD">
    <w:name w:val="hhead3 FMD"/>
    <w:basedOn w:val="hhead3"/>
    <w:rPr>
      <w:i/>
      <w:sz w:val="20"/>
    </w:rPr>
  </w:style>
  <w:style w:type="paragraph" w:customStyle="1" w:styleId="hauthorsFMD">
    <w:name w:val="hauthors FMD"/>
    <w:basedOn w:val="hauthors"/>
    <w:rPr>
      <w:sz w:val="20"/>
    </w:rPr>
  </w:style>
  <w:style w:type="paragraph" w:customStyle="1" w:styleId="haffiliationsFMD">
    <w:name w:val="haffiliations FMD"/>
    <w:basedOn w:val="haffiliations"/>
    <w:rPr>
      <w:i/>
      <w:sz w:val="18"/>
    </w:rPr>
  </w:style>
  <w:style w:type="paragraph" w:customStyle="1" w:styleId="habstractFMD">
    <w:name w:val="habstract FMD"/>
    <w:basedOn w:val="habstract"/>
    <w:qFormat/>
    <w:pPr>
      <w:jc w:val="both"/>
    </w:pPr>
    <w:rPr>
      <w:b/>
    </w:rPr>
  </w:style>
  <w:style w:type="paragraph" w:customStyle="1" w:styleId="hkeywordsFMD">
    <w:name w:val="hkeywords FMD"/>
    <w:basedOn w:val="habstractFMD"/>
    <w:qFormat/>
    <w:pPr>
      <w:jc w:val="left"/>
    </w:pPr>
    <w:rPr>
      <w:b w:val="0"/>
      <w:sz w:val="20"/>
    </w:rPr>
  </w:style>
  <w:style w:type="paragraph" w:customStyle="1" w:styleId="hfootnoteFMD">
    <w:name w:val="hfootnote FMD"/>
    <w:basedOn w:val="hfootnote"/>
    <w:qFormat/>
    <w:rPr>
      <w:sz w:val="17"/>
    </w:rPr>
  </w:style>
  <w:style w:type="paragraph" w:customStyle="1" w:styleId="hparagraphFMD">
    <w:name w:val="hparagraph FMD"/>
    <w:basedOn w:val="hparagraph"/>
    <w:qFormat/>
    <w:pPr>
      <w:jc w:val="both"/>
    </w:pPr>
    <w:rPr>
      <w:sz w:val="20"/>
    </w:rPr>
  </w:style>
  <w:style w:type="paragraph" w:customStyle="1" w:styleId="hparagraphindentFMD">
    <w:name w:val="hparagraphindent FMD"/>
    <w:basedOn w:val="hparagraphindent"/>
    <w:pPr>
      <w:jc w:val="both"/>
    </w:pPr>
    <w:rPr>
      <w:sz w:val="20"/>
    </w:rPr>
  </w:style>
  <w:style w:type="paragraph" w:customStyle="1" w:styleId="htabletitleFMD">
    <w:name w:val="htabletitle FMD"/>
    <w:basedOn w:val="htabletitle"/>
    <w:qFormat/>
    <w:rPr>
      <w:sz w:val="17"/>
    </w:rPr>
  </w:style>
  <w:style w:type="paragraph" w:customStyle="1" w:styleId="htablebodyFMD">
    <w:name w:val="htablebody FMD"/>
    <w:basedOn w:val="htablebody"/>
    <w:rPr>
      <w:sz w:val="16"/>
    </w:rPr>
  </w:style>
  <w:style w:type="paragraph" w:customStyle="1" w:styleId="htableheadFMD">
    <w:name w:val="htablehead FMD"/>
    <w:basedOn w:val="htablehead"/>
    <w:qFormat/>
    <w:rPr>
      <w:sz w:val="16"/>
    </w:rPr>
  </w:style>
  <w:style w:type="paragraph" w:customStyle="1" w:styleId="hfigurecaptionFMD">
    <w:name w:val="hfigurecaption FMD"/>
    <w:basedOn w:val="hfigurecaption"/>
    <w:qFormat/>
    <w:rPr>
      <w:sz w:val="17"/>
    </w:rPr>
  </w:style>
  <w:style w:type="paragraph" w:customStyle="1" w:styleId="hacknowledgmentFMD">
    <w:name w:val="hacknowledgment FMD"/>
    <w:basedOn w:val="hacknowledgment"/>
    <w:qFormat/>
    <w:rPr>
      <w:sz w:val="18"/>
    </w:rPr>
  </w:style>
  <w:style w:type="paragraph" w:customStyle="1" w:styleId="hreferenceFMD">
    <w:name w:val="hreference FMD"/>
    <w:basedOn w:val="hreference"/>
    <w:qFormat/>
  </w:style>
  <w:style w:type="paragraph" w:customStyle="1" w:styleId="habbreviationsFMD">
    <w:name w:val="habbreviations FMD"/>
    <w:basedOn w:val="habbreviations"/>
    <w:qFormat/>
    <w:rPr>
      <w:sz w:val="18"/>
    </w:rPr>
  </w:style>
  <w:style w:type="paragraph" w:customStyle="1" w:styleId="hreferenceheadFMD">
    <w:name w:val="hreferencehead FMD"/>
    <w:basedOn w:val="hreferencehead"/>
    <w:qFormat/>
  </w:style>
  <w:style w:type="paragraph" w:customStyle="1" w:styleId="hacknowledgmentheadFMD">
    <w:name w:val="hacknowledgmenthead FMD"/>
    <w:basedOn w:val="hacknowledgmenthead"/>
    <w:qFormat/>
    <w:rPr>
      <w:b/>
    </w:rPr>
  </w:style>
  <w:style w:type="paragraph" w:customStyle="1" w:styleId="2e">
    <w:name w:val="修订2"/>
    <w:hidden/>
    <w:uiPriority w:val="99"/>
    <w:semiHidden/>
    <w:qFormat/>
    <w:rPr>
      <w:rFonts w:ascii="Times New Roman" w:eastAsia="宋体" w:hAnsi="Times New Roman" w:cs="Times New Roman"/>
      <w:sz w:val="24"/>
      <w:szCs w:val="24"/>
      <w:lang w:eastAsia="en-US"/>
    </w:rPr>
  </w:style>
  <w:style w:type="paragraph" w:customStyle="1" w:styleId="3b">
    <w:name w:val="修订3"/>
    <w:hidden/>
    <w:uiPriority w:val="99"/>
    <w:semiHidden/>
    <w:qFormat/>
    <w:rPr>
      <w:rFonts w:ascii="Times New Roman" w:eastAsia="宋体" w:hAnsi="Times New Roman" w:cs="Times New Roman"/>
      <w:sz w:val="24"/>
      <w:szCs w:val="24"/>
      <w:lang w:eastAsia="en-US"/>
    </w:rPr>
  </w:style>
  <w:style w:type="paragraph" w:styleId="affffe">
    <w:name w:val="Revision"/>
    <w:hidden/>
    <w:uiPriority w:val="99"/>
    <w:semiHidden/>
    <w:rsid w:val="00D57749"/>
    <w:rPr>
      <w:rFonts w:ascii="Times New Roman" w:eastAsia="宋体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1032</Words>
  <Characters>5885</Characters>
  <Application>Microsoft Office Word</Application>
  <DocSecurity>0</DocSecurity>
  <Lines>49</Lines>
  <Paragraphs>13</Paragraphs>
  <ScaleCrop>false</ScaleCrop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 Jingyi</dc:creator>
  <cp:lastModifiedBy>Wu Jingyi</cp:lastModifiedBy>
  <cp:revision>3</cp:revision>
  <dcterms:created xsi:type="dcterms:W3CDTF">2023-01-03T03:17:00Z</dcterms:created>
  <dcterms:modified xsi:type="dcterms:W3CDTF">2023-01-03T03:19:00Z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355784B42D7349B0A4F1FD555FA5DFB3</vt:lpwstr>
  </property>
</Properties>
</file>